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75EFE" w14:textId="77777777" w:rsidR="0027195A" w:rsidRDefault="0027195A"/>
    <w:p w14:paraId="4E94282A" w14:textId="77777777" w:rsidR="0027195A" w:rsidRDefault="0027195A"/>
    <w:p w14:paraId="24D5B0B2" w14:textId="77777777" w:rsidR="0027195A" w:rsidRDefault="0027195A"/>
    <w:tbl>
      <w:tblPr>
        <w:tblStyle w:val="NTGTable1"/>
        <w:tblW w:w="10348" w:type="dxa"/>
        <w:tblInd w:w="-45" w:type="dxa"/>
        <w:tblLayout w:type="fixed"/>
        <w:tblLook w:val="0600" w:firstRow="0" w:lastRow="0" w:firstColumn="0" w:lastColumn="0" w:noHBand="1" w:noVBand="1"/>
        <w:tblDescription w:val="Questions are followed by answer fields. Use the ‘Tab’ key to navigate through. Replace Y/N or Yes/No fields with your answer. Further instructions about filling out this form are provided at the beginning of the form."/>
      </w:tblPr>
      <w:tblGrid>
        <w:gridCol w:w="235"/>
        <w:gridCol w:w="1795"/>
        <w:gridCol w:w="2079"/>
        <w:gridCol w:w="614"/>
        <w:gridCol w:w="1466"/>
        <w:gridCol w:w="1086"/>
        <w:gridCol w:w="3073"/>
      </w:tblGrid>
      <w:tr w:rsidR="009B1BF1" w:rsidRPr="007A5EFD" w14:paraId="713410D1" w14:textId="77777777" w:rsidTr="0027195A">
        <w:trPr>
          <w:trHeight w:val="20"/>
        </w:trPr>
        <w:tc>
          <w:tcPr>
            <w:tcW w:w="235" w:type="dxa"/>
            <w:tcBorders>
              <w:top w:val="nil"/>
              <w:left w:val="nil"/>
              <w:bottom w:val="nil"/>
              <w:right w:val="nil"/>
            </w:tcBorders>
            <w:shd w:val="clear" w:color="auto" w:fill="FFFFFF" w:themeFill="background1"/>
            <w:noWrap/>
            <w:tcMar>
              <w:left w:w="0" w:type="dxa"/>
              <w:right w:w="0" w:type="dxa"/>
            </w:tcMar>
          </w:tcPr>
          <w:p w14:paraId="523FC541" w14:textId="77777777" w:rsidR="009B1BF1" w:rsidRPr="002C21A2" w:rsidRDefault="009B1BF1" w:rsidP="002C21A2">
            <w:pPr>
              <w:spacing w:after="0"/>
              <w:rPr>
                <w:rStyle w:val="Hidden"/>
              </w:rPr>
            </w:pPr>
          </w:p>
        </w:tc>
        <w:tc>
          <w:tcPr>
            <w:tcW w:w="10113" w:type="dxa"/>
            <w:gridSpan w:val="6"/>
            <w:tcBorders>
              <w:top w:val="nil"/>
              <w:left w:val="nil"/>
              <w:bottom w:val="nil"/>
              <w:right w:val="nil"/>
            </w:tcBorders>
            <w:shd w:val="clear" w:color="auto" w:fill="FFFFFF" w:themeFill="background1"/>
          </w:tcPr>
          <w:p w14:paraId="737F2ED2" w14:textId="77777777" w:rsidR="009B1BF1" w:rsidRPr="002C21A2" w:rsidRDefault="009B1BF1" w:rsidP="002C21A2">
            <w:pPr>
              <w:pStyle w:val="Subtitle0"/>
              <w:spacing w:after="0"/>
              <w:rPr>
                <w:rStyle w:val="Hidden"/>
              </w:rPr>
            </w:pPr>
            <w:r w:rsidRPr="002C21A2">
              <w:rPr>
                <w:rStyle w:val="Hidden"/>
              </w:rPr>
              <w:t>Questions are followed by answer fields. Use the ‘Tab’ key to navigate through. Replace Y/N or Yes/No fields with your answer.</w:t>
            </w:r>
          </w:p>
        </w:tc>
      </w:tr>
      <w:tr w:rsidR="00A3761F" w:rsidRPr="007A5EFD" w14:paraId="4F39270C" w14:textId="77777777" w:rsidTr="0027195A">
        <w:trPr>
          <w:trHeight w:val="344"/>
        </w:trPr>
        <w:tc>
          <w:tcPr>
            <w:tcW w:w="10348" w:type="dxa"/>
            <w:gridSpan w:val="7"/>
            <w:tcBorders>
              <w:top w:val="nil"/>
              <w:left w:val="nil"/>
              <w:bottom w:val="nil"/>
              <w:right w:val="nil"/>
            </w:tcBorders>
            <w:shd w:val="clear" w:color="auto" w:fill="FFFFFF" w:themeFill="background1"/>
            <w:noWrap/>
            <w:tcMar>
              <w:left w:w="0" w:type="dxa"/>
              <w:right w:w="0" w:type="dxa"/>
            </w:tcMar>
            <w:vAlign w:val="center"/>
          </w:tcPr>
          <w:p w14:paraId="75761CBB" w14:textId="1184667E" w:rsidR="00A3761F" w:rsidRPr="003B3425" w:rsidRDefault="0027195A" w:rsidP="003B3425">
            <w:pPr>
              <w:spacing w:after="0" w:line="402" w:lineRule="exact"/>
              <w:rPr>
                <w:rFonts w:asciiTheme="majorHAnsi" w:hAnsiTheme="majorHAnsi"/>
                <w:b/>
                <w:bCs/>
                <w:sz w:val="40"/>
              </w:rPr>
            </w:pPr>
            <w:r w:rsidRPr="003B3425">
              <w:rPr>
                <w:rFonts w:asciiTheme="majorHAnsi" w:hAnsiTheme="majorHAnsi"/>
                <w:b/>
                <w:bCs/>
                <w:color w:val="EE6321" w:themeColor="text2"/>
                <w:sz w:val="40"/>
              </w:rPr>
              <w:t>202</w:t>
            </w:r>
            <w:r w:rsidR="009F582D" w:rsidRPr="003B3425">
              <w:rPr>
                <w:rFonts w:asciiTheme="majorHAnsi" w:hAnsiTheme="majorHAnsi"/>
                <w:b/>
                <w:bCs/>
                <w:color w:val="EE6321" w:themeColor="text2"/>
                <w:sz w:val="40"/>
              </w:rPr>
              <w:t>6</w:t>
            </w:r>
            <w:r w:rsidRPr="003B3425">
              <w:rPr>
                <w:rFonts w:asciiTheme="majorHAnsi" w:hAnsiTheme="majorHAnsi"/>
                <w:b/>
                <w:bCs/>
                <w:color w:val="EE6321" w:themeColor="text2"/>
                <w:sz w:val="40"/>
              </w:rPr>
              <w:t xml:space="preserve"> Expression of</w:t>
            </w:r>
            <w:r w:rsidRPr="003B3425">
              <w:rPr>
                <w:rFonts w:asciiTheme="majorHAnsi" w:hAnsiTheme="majorHAnsi"/>
                <w:b/>
                <w:bCs/>
                <w:color w:val="EE6321" w:themeColor="text2"/>
                <w:spacing w:val="-42"/>
                <w:sz w:val="40"/>
              </w:rPr>
              <w:t xml:space="preserve"> </w:t>
            </w:r>
            <w:r w:rsidRPr="003B3425">
              <w:rPr>
                <w:rFonts w:asciiTheme="majorHAnsi" w:hAnsiTheme="majorHAnsi"/>
                <w:b/>
                <w:bCs/>
                <w:color w:val="EE6321" w:themeColor="text2"/>
                <w:sz w:val="40"/>
              </w:rPr>
              <w:t>Interest</w:t>
            </w:r>
          </w:p>
        </w:tc>
      </w:tr>
      <w:tr w:rsidR="00872B4E" w:rsidRPr="007A5EFD" w14:paraId="1A2B6969" w14:textId="77777777" w:rsidTr="00AE6881">
        <w:trPr>
          <w:trHeight w:val="87"/>
        </w:trPr>
        <w:tc>
          <w:tcPr>
            <w:tcW w:w="10348" w:type="dxa"/>
            <w:gridSpan w:val="7"/>
            <w:tcBorders>
              <w:top w:val="nil"/>
              <w:left w:val="nil"/>
              <w:bottom w:val="single" w:sz="4" w:space="0" w:color="auto"/>
              <w:right w:val="nil"/>
            </w:tcBorders>
            <w:shd w:val="clear" w:color="auto" w:fill="FFFFFF" w:themeFill="background1"/>
            <w:noWrap/>
            <w:tcMar>
              <w:left w:w="0" w:type="dxa"/>
              <w:right w:w="0" w:type="dxa"/>
            </w:tcMar>
          </w:tcPr>
          <w:p w14:paraId="5E9BCD9A" w14:textId="77777777" w:rsidR="00B31D3A" w:rsidRPr="00872B4E" w:rsidRDefault="00B31D3A" w:rsidP="003B3425">
            <w:pPr>
              <w:spacing w:after="0"/>
            </w:pPr>
          </w:p>
        </w:tc>
      </w:tr>
      <w:tr w:rsidR="00AE2A8A" w:rsidRPr="007A5EFD" w14:paraId="586D3C9F" w14:textId="77777777" w:rsidTr="0027195A">
        <w:trPr>
          <w:trHeight w:val="191"/>
        </w:trPr>
        <w:tc>
          <w:tcPr>
            <w:tcW w:w="10348" w:type="dxa"/>
            <w:gridSpan w:val="7"/>
            <w:tcBorders>
              <w:top w:val="single" w:sz="4" w:space="0" w:color="auto"/>
              <w:left w:val="single" w:sz="4" w:space="0" w:color="auto"/>
              <w:bottom w:val="nil"/>
              <w:right w:val="single" w:sz="4" w:space="0" w:color="auto"/>
            </w:tcBorders>
            <w:shd w:val="clear" w:color="auto" w:fill="FFFFFF" w:themeFill="background1"/>
            <w:noWrap/>
            <w:tcMar>
              <w:top w:w="85" w:type="dxa"/>
              <w:left w:w="113" w:type="dxa"/>
              <w:bottom w:w="85" w:type="dxa"/>
              <w:right w:w="0" w:type="dxa"/>
            </w:tcMar>
          </w:tcPr>
          <w:p w14:paraId="0E779A2B" w14:textId="77777777" w:rsidR="00AE2A8A" w:rsidRDefault="00AE2A8A" w:rsidP="00AE2A8A">
            <w:r w:rsidRPr="004A3CC9">
              <w:t xml:space="preserve">Fields marked with </w:t>
            </w:r>
            <w:r w:rsidR="001727C8">
              <w:t xml:space="preserve">an </w:t>
            </w:r>
            <w:r w:rsidRPr="004A3CC9">
              <w:t>asterisk (</w:t>
            </w:r>
            <w:r w:rsidRPr="001827F3">
              <w:rPr>
                <w:rStyle w:val="Requiredfieldmark"/>
              </w:rPr>
              <w:t>*</w:t>
            </w:r>
            <w:r w:rsidRPr="004A3CC9">
              <w:t xml:space="preserve">) are </w:t>
            </w:r>
            <w:r w:rsidR="001727C8">
              <w:t>required</w:t>
            </w:r>
            <w:r w:rsidRPr="004A3CC9">
              <w:t>.</w:t>
            </w:r>
          </w:p>
          <w:p w14:paraId="1D621FDE" w14:textId="77777777" w:rsidR="00AE2A8A" w:rsidRPr="00872B4E" w:rsidRDefault="00AE2A8A" w:rsidP="00AE2A8A">
            <w:r w:rsidRPr="004A3CC9">
              <w:t xml:space="preserve">Fields marked with </w:t>
            </w:r>
            <w:r w:rsidR="001727C8">
              <w:t xml:space="preserve">a </w:t>
            </w:r>
            <w:r w:rsidRPr="004A3CC9">
              <w:t xml:space="preserve">caret (^) are </w:t>
            </w:r>
            <w:r w:rsidR="00D32BCF">
              <w:t xml:space="preserve">for </w:t>
            </w:r>
            <w:r w:rsidRPr="004A3CC9">
              <w:t>office use only.</w:t>
            </w:r>
          </w:p>
        </w:tc>
      </w:tr>
      <w:tr w:rsidR="007D48A4" w:rsidRPr="007A5EFD" w14:paraId="429EDED0" w14:textId="77777777" w:rsidTr="005C3194">
        <w:trPr>
          <w:trHeight w:val="230"/>
        </w:trPr>
        <w:tc>
          <w:tcPr>
            <w:tcW w:w="10348" w:type="dxa"/>
            <w:gridSpan w:val="7"/>
            <w:tcBorders>
              <w:top w:val="single" w:sz="4" w:space="0" w:color="auto"/>
              <w:bottom w:val="single" w:sz="4" w:space="0" w:color="auto"/>
            </w:tcBorders>
            <w:shd w:val="clear" w:color="auto" w:fill="EE6321" w:themeFill="text2"/>
            <w:noWrap/>
            <w:tcMar>
              <w:top w:w="108" w:type="dxa"/>
              <w:bottom w:w="108" w:type="dxa"/>
            </w:tcMar>
          </w:tcPr>
          <w:p w14:paraId="71BB89B5" w14:textId="2CEF9AFE" w:rsidR="007D48A4" w:rsidRPr="004A3CC9" w:rsidRDefault="0027195A" w:rsidP="00DD13FA">
            <w:pPr>
              <w:rPr>
                <w:rStyle w:val="Questionlabel"/>
                <w:color w:val="1F1F5F" w:themeColor="text1"/>
              </w:rPr>
            </w:pPr>
            <w:r w:rsidRPr="00757D76">
              <w:rPr>
                <w:rStyle w:val="Questionlabel"/>
                <w:color w:val="FFFFFF" w:themeColor="background1"/>
                <w:sz w:val="24"/>
              </w:rPr>
              <w:t>Personal Details</w:t>
            </w:r>
            <w:r w:rsidR="00456914">
              <w:rPr>
                <w:rStyle w:val="Questionlabel"/>
                <w:color w:val="FFFFFF" w:themeColor="background1"/>
                <w:sz w:val="24"/>
              </w:rPr>
              <w:t xml:space="preserve"> </w:t>
            </w:r>
            <w:r w:rsidR="00EC4A6E" w:rsidRPr="00757D76">
              <w:rPr>
                <w:rStyle w:val="Requiredfieldmark"/>
                <w:sz w:val="24"/>
              </w:rPr>
              <w:t>*</w:t>
            </w:r>
            <w:r w:rsidRPr="00757D76">
              <w:rPr>
                <w:rStyle w:val="Questionlabel"/>
                <w:color w:val="FFFFFF" w:themeColor="background1"/>
                <w:sz w:val="24"/>
              </w:rPr>
              <w:t xml:space="preserve"> </w:t>
            </w:r>
          </w:p>
        </w:tc>
      </w:tr>
      <w:tr w:rsidR="009F582D" w:rsidRPr="007A5EFD" w14:paraId="4BA51B21" w14:textId="77777777" w:rsidTr="00C8588F">
        <w:trPr>
          <w:trHeight w:val="337"/>
        </w:trPr>
        <w:tc>
          <w:tcPr>
            <w:tcW w:w="2030" w:type="dxa"/>
            <w:gridSpan w:val="2"/>
            <w:tcBorders>
              <w:top w:val="single" w:sz="4" w:space="0" w:color="auto"/>
              <w:bottom w:val="single" w:sz="4" w:space="0" w:color="auto"/>
            </w:tcBorders>
            <w:noWrap/>
            <w:tcMar>
              <w:top w:w="108" w:type="dxa"/>
              <w:bottom w:w="108" w:type="dxa"/>
            </w:tcMar>
          </w:tcPr>
          <w:p w14:paraId="2A89929F" w14:textId="72F155EE" w:rsidR="009F582D" w:rsidRPr="0027195A" w:rsidRDefault="009F582D" w:rsidP="0027195A">
            <w:pPr>
              <w:rPr>
                <w:b/>
              </w:rPr>
            </w:pPr>
            <w:r>
              <w:rPr>
                <w:b/>
              </w:rPr>
              <w:t>Name:</w:t>
            </w:r>
            <w:r w:rsidR="00CF0F9A" w:rsidRPr="00E723B8">
              <w:rPr>
                <w:rStyle w:val="Requiredfieldmark"/>
                <w:b w:val="0"/>
              </w:rPr>
              <w:t xml:space="preserve"> *</w:t>
            </w:r>
          </w:p>
        </w:tc>
        <w:tc>
          <w:tcPr>
            <w:tcW w:w="8318" w:type="dxa"/>
            <w:gridSpan w:val="5"/>
            <w:tcBorders>
              <w:top w:val="single" w:sz="4" w:space="0" w:color="auto"/>
              <w:bottom w:val="single" w:sz="4" w:space="0" w:color="auto"/>
            </w:tcBorders>
            <w:noWrap/>
            <w:tcMar>
              <w:top w:w="108" w:type="dxa"/>
              <w:bottom w:w="108" w:type="dxa"/>
            </w:tcMar>
          </w:tcPr>
          <w:p w14:paraId="7ACAA83D" w14:textId="77777777" w:rsidR="009F582D" w:rsidRPr="002C0BEF" w:rsidRDefault="009F582D" w:rsidP="002C0BEF"/>
        </w:tc>
      </w:tr>
      <w:tr w:rsidR="00EC4A6E" w:rsidRPr="007A5EFD" w14:paraId="57EAD5A6" w14:textId="77777777" w:rsidTr="00C8588F">
        <w:trPr>
          <w:trHeight w:val="337"/>
        </w:trPr>
        <w:tc>
          <w:tcPr>
            <w:tcW w:w="2030" w:type="dxa"/>
            <w:gridSpan w:val="2"/>
            <w:tcBorders>
              <w:top w:val="single" w:sz="4" w:space="0" w:color="auto"/>
              <w:bottom w:val="single" w:sz="4" w:space="0" w:color="auto"/>
            </w:tcBorders>
            <w:noWrap/>
            <w:tcMar>
              <w:top w:w="108" w:type="dxa"/>
              <w:bottom w:w="108" w:type="dxa"/>
            </w:tcMar>
          </w:tcPr>
          <w:p w14:paraId="2D7A8411" w14:textId="77777777" w:rsidR="00EC4A6E" w:rsidRDefault="009F582D" w:rsidP="0027195A">
            <w:pPr>
              <w:rPr>
                <w:rStyle w:val="Requiredfieldmark"/>
                <w:b w:val="0"/>
              </w:rPr>
            </w:pPr>
            <w:r w:rsidRPr="00E723B8">
              <w:rPr>
                <w:b/>
              </w:rPr>
              <w:t>Date of Birth:</w:t>
            </w:r>
            <w:r w:rsidR="004B7162">
              <w:rPr>
                <w:b/>
              </w:rPr>
              <w:t xml:space="preserve"> </w:t>
            </w:r>
            <w:r w:rsidRPr="00E723B8">
              <w:rPr>
                <w:rStyle w:val="Requiredfieldmark"/>
                <w:b w:val="0"/>
              </w:rPr>
              <w:t>*</w:t>
            </w:r>
          </w:p>
          <w:p w14:paraId="63D6A75B" w14:textId="72CD20E6" w:rsidR="004B7162" w:rsidRPr="004B7162" w:rsidRDefault="004B7162" w:rsidP="0027195A">
            <w:pPr>
              <w:rPr>
                <w:rFonts w:ascii="Arial" w:hAnsi="Arial"/>
                <w:bCs/>
              </w:rPr>
            </w:pPr>
            <w:r w:rsidRPr="004B7162">
              <w:rPr>
                <w:rStyle w:val="Requiredfieldmark"/>
                <w:bCs w:val="0"/>
                <w:color w:val="auto"/>
              </w:rPr>
              <w:t>DD/MM/YYYY</w:t>
            </w:r>
          </w:p>
        </w:tc>
        <w:tc>
          <w:tcPr>
            <w:tcW w:w="8318" w:type="dxa"/>
            <w:gridSpan w:val="5"/>
            <w:tcBorders>
              <w:top w:val="single" w:sz="4" w:space="0" w:color="auto"/>
              <w:bottom w:val="single" w:sz="4" w:space="0" w:color="auto"/>
            </w:tcBorders>
            <w:noWrap/>
            <w:tcMar>
              <w:top w:w="108" w:type="dxa"/>
              <w:bottom w:w="108" w:type="dxa"/>
            </w:tcMar>
          </w:tcPr>
          <w:p w14:paraId="3CDF2713" w14:textId="77777777" w:rsidR="00EC4A6E" w:rsidRPr="002C0BEF" w:rsidRDefault="00EC4A6E" w:rsidP="002C0BEF"/>
        </w:tc>
      </w:tr>
      <w:tr w:rsidR="007D48A4" w:rsidRPr="007A5EFD" w14:paraId="26A28C02" w14:textId="77777777" w:rsidTr="00FA771A">
        <w:trPr>
          <w:trHeight w:val="27"/>
        </w:trPr>
        <w:tc>
          <w:tcPr>
            <w:tcW w:w="2030" w:type="dxa"/>
            <w:gridSpan w:val="2"/>
            <w:tcBorders>
              <w:top w:val="single" w:sz="4" w:space="0" w:color="auto"/>
              <w:bottom w:val="single" w:sz="4" w:space="0" w:color="auto"/>
            </w:tcBorders>
            <w:noWrap/>
            <w:tcMar>
              <w:top w:w="108" w:type="dxa"/>
              <w:bottom w:w="108" w:type="dxa"/>
            </w:tcMar>
          </w:tcPr>
          <w:p w14:paraId="671321A9" w14:textId="3FC5340B" w:rsidR="007D48A4" w:rsidRPr="00E723B8" w:rsidRDefault="009F582D" w:rsidP="00DD13FA">
            <w:pPr>
              <w:rPr>
                <w:rStyle w:val="Questionlabel"/>
                <w:b w:val="0"/>
              </w:rPr>
            </w:pPr>
            <w:r w:rsidRPr="00E723B8">
              <w:rPr>
                <w:b/>
              </w:rPr>
              <w:t>Language</w:t>
            </w:r>
            <w:r w:rsidRPr="00E723B8">
              <w:rPr>
                <w:b/>
                <w:spacing w:val="-18"/>
              </w:rPr>
              <w:t xml:space="preserve"> </w:t>
            </w:r>
            <w:r w:rsidRPr="00E723B8">
              <w:rPr>
                <w:b/>
              </w:rPr>
              <w:t>group:</w:t>
            </w:r>
            <w:r w:rsidRPr="00E723B8">
              <w:rPr>
                <w:rStyle w:val="Requiredfieldmark"/>
                <w:b w:val="0"/>
              </w:rPr>
              <w:t xml:space="preserve"> *</w:t>
            </w:r>
          </w:p>
        </w:tc>
        <w:tc>
          <w:tcPr>
            <w:tcW w:w="2693" w:type="dxa"/>
            <w:gridSpan w:val="2"/>
            <w:tcBorders>
              <w:top w:val="single" w:sz="4" w:space="0" w:color="auto"/>
              <w:bottom w:val="single" w:sz="4" w:space="0" w:color="auto"/>
            </w:tcBorders>
            <w:noWrap/>
            <w:tcMar>
              <w:top w:w="108" w:type="dxa"/>
              <w:bottom w:w="108" w:type="dxa"/>
            </w:tcMar>
          </w:tcPr>
          <w:p w14:paraId="63FF40DC" w14:textId="77777777" w:rsidR="007D48A4" w:rsidRPr="00E723B8" w:rsidRDefault="007D48A4" w:rsidP="002C0BEF">
            <w:pPr>
              <w:rPr>
                <w:b/>
              </w:rPr>
            </w:pPr>
          </w:p>
        </w:tc>
        <w:tc>
          <w:tcPr>
            <w:tcW w:w="2552" w:type="dxa"/>
            <w:gridSpan w:val="2"/>
            <w:tcBorders>
              <w:top w:val="single" w:sz="4" w:space="0" w:color="auto"/>
              <w:bottom w:val="single" w:sz="4" w:space="0" w:color="auto"/>
            </w:tcBorders>
            <w:noWrap/>
            <w:tcMar>
              <w:top w:w="108" w:type="dxa"/>
              <w:bottom w:w="108" w:type="dxa"/>
            </w:tcMar>
          </w:tcPr>
          <w:p w14:paraId="52682A69" w14:textId="7AD56C40" w:rsidR="007D48A4" w:rsidRPr="00E723B8" w:rsidRDefault="00EC4A6E" w:rsidP="0027195A">
            <w:pPr>
              <w:rPr>
                <w:rStyle w:val="Questionlabel"/>
                <w:b w:val="0"/>
              </w:rPr>
            </w:pPr>
            <w:r w:rsidRPr="00E723B8">
              <w:rPr>
                <w:b/>
              </w:rPr>
              <w:t>Community:</w:t>
            </w:r>
            <w:r w:rsidR="009849F9">
              <w:rPr>
                <w:b/>
              </w:rPr>
              <w:t xml:space="preserve"> </w:t>
            </w:r>
            <w:r w:rsidRPr="00E723B8">
              <w:rPr>
                <w:rStyle w:val="Requiredfieldmark"/>
                <w:b w:val="0"/>
              </w:rPr>
              <w:t>*</w:t>
            </w:r>
          </w:p>
        </w:tc>
        <w:tc>
          <w:tcPr>
            <w:tcW w:w="3073" w:type="dxa"/>
            <w:tcBorders>
              <w:top w:val="single" w:sz="4" w:space="0" w:color="auto"/>
              <w:bottom w:val="single" w:sz="4" w:space="0" w:color="auto"/>
            </w:tcBorders>
            <w:noWrap/>
            <w:tcMar>
              <w:top w:w="108" w:type="dxa"/>
              <w:bottom w:w="108" w:type="dxa"/>
            </w:tcMar>
          </w:tcPr>
          <w:p w14:paraId="012FECF8" w14:textId="77777777" w:rsidR="007D48A4" w:rsidRPr="002C0BEF" w:rsidRDefault="007D48A4" w:rsidP="002C0BEF"/>
        </w:tc>
      </w:tr>
      <w:tr w:rsidR="00EC4A6E" w:rsidRPr="007A5EFD" w14:paraId="376ED2DD" w14:textId="77777777" w:rsidTr="006A4E71">
        <w:trPr>
          <w:trHeight w:val="27"/>
        </w:trPr>
        <w:tc>
          <w:tcPr>
            <w:tcW w:w="2030" w:type="dxa"/>
            <w:gridSpan w:val="2"/>
            <w:tcBorders>
              <w:top w:val="single" w:sz="4" w:space="0" w:color="auto"/>
              <w:bottom w:val="single" w:sz="4" w:space="0" w:color="auto"/>
            </w:tcBorders>
            <w:noWrap/>
            <w:tcMar>
              <w:top w:w="108" w:type="dxa"/>
              <w:bottom w:w="108" w:type="dxa"/>
            </w:tcMar>
          </w:tcPr>
          <w:p w14:paraId="44E1FF1F" w14:textId="284A6AC0" w:rsidR="00EC4A6E" w:rsidRPr="00E723B8" w:rsidRDefault="009F582D" w:rsidP="00DD13FA">
            <w:pPr>
              <w:rPr>
                <w:b/>
              </w:rPr>
            </w:pPr>
            <w:r w:rsidRPr="00E723B8">
              <w:rPr>
                <w:b/>
              </w:rPr>
              <w:t>Mobile Number:</w:t>
            </w:r>
            <w:r w:rsidRPr="00E723B8">
              <w:rPr>
                <w:rStyle w:val="Requiredfieldmark"/>
                <w:b w:val="0"/>
              </w:rPr>
              <w:t xml:space="preserve"> *</w:t>
            </w:r>
          </w:p>
        </w:tc>
        <w:tc>
          <w:tcPr>
            <w:tcW w:w="8318" w:type="dxa"/>
            <w:gridSpan w:val="5"/>
            <w:tcBorders>
              <w:top w:val="single" w:sz="4" w:space="0" w:color="auto"/>
              <w:bottom w:val="single" w:sz="4" w:space="0" w:color="auto"/>
            </w:tcBorders>
            <w:noWrap/>
            <w:tcMar>
              <w:top w:w="108" w:type="dxa"/>
              <w:bottom w:w="108" w:type="dxa"/>
            </w:tcMar>
          </w:tcPr>
          <w:p w14:paraId="2D0517CD" w14:textId="77777777" w:rsidR="00EC4A6E" w:rsidRPr="00E723B8" w:rsidRDefault="00EC4A6E" w:rsidP="002C0BEF">
            <w:pPr>
              <w:rPr>
                <w:b/>
              </w:rPr>
            </w:pPr>
          </w:p>
        </w:tc>
      </w:tr>
      <w:tr w:rsidR="00EC4A6E" w:rsidRPr="007A5EFD" w14:paraId="6CB22617" w14:textId="77777777" w:rsidTr="00221610">
        <w:trPr>
          <w:trHeight w:val="27"/>
        </w:trPr>
        <w:tc>
          <w:tcPr>
            <w:tcW w:w="2030" w:type="dxa"/>
            <w:gridSpan w:val="2"/>
            <w:tcBorders>
              <w:top w:val="single" w:sz="4" w:space="0" w:color="auto"/>
              <w:bottom w:val="single" w:sz="4" w:space="0" w:color="auto"/>
            </w:tcBorders>
            <w:noWrap/>
            <w:tcMar>
              <w:top w:w="108" w:type="dxa"/>
              <w:bottom w:w="108" w:type="dxa"/>
            </w:tcMar>
          </w:tcPr>
          <w:p w14:paraId="319C3563" w14:textId="225A1836" w:rsidR="00EC4A6E" w:rsidRPr="00E723B8" w:rsidRDefault="009F582D" w:rsidP="00DD13FA">
            <w:pPr>
              <w:rPr>
                <w:b/>
              </w:rPr>
            </w:pPr>
            <w:r w:rsidRPr="00E723B8">
              <w:rPr>
                <w:b/>
              </w:rPr>
              <w:t xml:space="preserve">Email </w:t>
            </w:r>
            <w:r w:rsidR="003B3425" w:rsidRPr="00E723B8">
              <w:rPr>
                <w:b/>
              </w:rPr>
              <w:t>Address:</w:t>
            </w:r>
            <w:r w:rsidR="003B3425" w:rsidRPr="00E723B8">
              <w:rPr>
                <w:rStyle w:val="Requiredfieldmark"/>
                <w:b w:val="0"/>
              </w:rPr>
              <w:t xml:space="preserve"> *</w:t>
            </w:r>
          </w:p>
        </w:tc>
        <w:tc>
          <w:tcPr>
            <w:tcW w:w="2693" w:type="dxa"/>
            <w:gridSpan w:val="2"/>
            <w:tcBorders>
              <w:top w:val="single" w:sz="4" w:space="0" w:color="auto"/>
              <w:bottom w:val="single" w:sz="4" w:space="0" w:color="auto"/>
              <w:right w:val="nil"/>
            </w:tcBorders>
            <w:noWrap/>
            <w:tcMar>
              <w:top w:w="108" w:type="dxa"/>
              <w:bottom w:w="108" w:type="dxa"/>
            </w:tcMar>
          </w:tcPr>
          <w:p w14:paraId="50B8ED48" w14:textId="77777777" w:rsidR="00EC4A6E" w:rsidRPr="00E723B8" w:rsidRDefault="00EC4A6E" w:rsidP="002C0BEF">
            <w:pPr>
              <w:rPr>
                <w:b/>
              </w:rPr>
            </w:pPr>
          </w:p>
        </w:tc>
        <w:tc>
          <w:tcPr>
            <w:tcW w:w="2552" w:type="dxa"/>
            <w:gridSpan w:val="2"/>
            <w:tcBorders>
              <w:top w:val="single" w:sz="4" w:space="0" w:color="auto"/>
              <w:left w:val="nil"/>
              <w:bottom w:val="single" w:sz="4" w:space="0" w:color="auto"/>
              <w:right w:val="nil"/>
            </w:tcBorders>
            <w:noWrap/>
            <w:tcMar>
              <w:top w:w="108" w:type="dxa"/>
              <w:bottom w:w="108" w:type="dxa"/>
            </w:tcMar>
          </w:tcPr>
          <w:p w14:paraId="6173C696" w14:textId="186BD21B" w:rsidR="00EC4A6E" w:rsidRPr="00E723B8" w:rsidRDefault="00EC4A6E" w:rsidP="0027195A">
            <w:pPr>
              <w:rPr>
                <w:b/>
              </w:rPr>
            </w:pPr>
          </w:p>
        </w:tc>
        <w:tc>
          <w:tcPr>
            <w:tcW w:w="3073" w:type="dxa"/>
            <w:tcBorders>
              <w:top w:val="single" w:sz="4" w:space="0" w:color="auto"/>
              <w:left w:val="nil"/>
              <w:bottom w:val="single" w:sz="4" w:space="0" w:color="auto"/>
            </w:tcBorders>
            <w:noWrap/>
            <w:tcMar>
              <w:top w:w="108" w:type="dxa"/>
              <w:bottom w:w="108" w:type="dxa"/>
            </w:tcMar>
          </w:tcPr>
          <w:p w14:paraId="319643C2" w14:textId="77777777" w:rsidR="00EC4A6E" w:rsidRPr="002C0BEF" w:rsidRDefault="00EC4A6E" w:rsidP="002C0BEF"/>
        </w:tc>
      </w:tr>
      <w:tr w:rsidR="00EC4A6E" w:rsidRPr="007A5EFD" w14:paraId="7BC0A51A" w14:textId="77777777" w:rsidTr="002E26D6">
        <w:trPr>
          <w:trHeight w:val="27"/>
        </w:trPr>
        <w:tc>
          <w:tcPr>
            <w:tcW w:w="2030" w:type="dxa"/>
            <w:gridSpan w:val="2"/>
            <w:tcBorders>
              <w:top w:val="single" w:sz="4" w:space="0" w:color="auto"/>
              <w:bottom w:val="single" w:sz="4" w:space="0" w:color="auto"/>
            </w:tcBorders>
            <w:noWrap/>
            <w:tcMar>
              <w:top w:w="108" w:type="dxa"/>
              <w:bottom w:w="108" w:type="dxa"/>
            </w:tcMar>
          </w:tcPr>
          <w:p w14:paraId="096C3E8A" w14:textId="2CB468D6" w:rsidR="00EC4A6E" w:rsidRPr="00E723B8" w:rsidRDefault="009F582D" w:rsidP="00DD13FA">
            <w:pPr>
              <w:rPr>
                <w:b/>
              </w:rPr>
            </w:pPr>
            <w:r w:rsidRPr="00E723B8">
              <w:rPr>
                <w:b/>
              </w:rPr>
              <w:t>Postal Address/CMB:</w:t>
            </w:r>
            <w:r w:rsidRPr="00E723B8">
              <w:rPr>
                <w:rStyle w:val="Requiredfieldmark"/>
                <w:b w:val="0"/>
              </w:rPr>
              <w:t xml:space="preserve"> *</w:t>
            </w:r>
          </w:p>
        </w:tc>
        <w:tc>
          <w:tcPr>
            <w:tcW w:w="8318" w:type="dxa"/>
            <w:gridSpan w:val="5"/>
            <w:tcBorders>
              <w:top w:val="single" w:sz="4" w:space="0" w:color="auto"/>
              <w:bottom w:val="single" w:sz="4" w:space="0" w:color="auto"/>
            </w:tcBorders>
            <w:noWrap/>
            <w:tcMar>
              <w:top w:w="108" w:type="dxa"/>
              <w:bottom w:w="108" w:type="dxa"/>
            </w:tcMar>
          </w:tcPr>
          <w:p w14:paraId="18A7E31E" w14:textId="77777777" w:rsidR="00EC4A6E" w:rsidRPr="00E723B8" w:rsidRDefault="00EC4A6E" w:rsidP="002C0BEF">
            <w:pPr>
              <w:rPr>
                <w:b/>
              </w:rPr>
            </w:pPr>
          </w:p>
        </w:tc>
      </w:tr>
      <w:tr w:rsidR="00CF0F9A" w:rsidRPr="007A5EFD" w14:paraId="11ACE480" w14:textId="77777777" w:rsidTr="002E26D6">
        <w:trPr>
          <w:trHeight w:val="27"/>
        </w:trPr>
        <w:tc>
          <w:tcPr>
            <w:tcW w:w="2030" w:type="dxa"/>
            <w:gridSpan w:val="2"/>
            <w:tcBorders>
              <w:top w:val="single" w:sz="4" w:space="0" w:color="auto"/>
              <w:bottom w:val="single" w:sz="4" w:space="0" w:color="auto"/>
            </w:tcBorders>
            <w:noWrap/>
            <w:tcMar>
              <w:top w:w="108" w:type="dxa"/>
              <w:bottom w:w="108" w:type="dxa"/>
            </w:tcMar>
          </w:tcPr>
          <w:p w14:paraId="30525A7F" w14:textId="5D44BEA9" w:rsidR="00CF0F9A" w:rsidRPr="00E723B8" w:rsidRDefault="00CF0F9A" w:rsidP="00DD13FA">
            <w:pPr>
              <w:rPr>
                <w:b/>
              </w:rPr>
            </w:pPr>
            <w:r w:rsidRPr="00E723B8">
              <w:rPr>
                <w:b/>
              </w:rPr>
              <w:t>Employer</w:t>
            </w:r>
            <w:r w:rsidRPr="00E723B8">
              <w:rPr>
                <w:rStyle w:val="Questionlabel"/>
                <w:b w:val="0"/>
              </w:rPr>
              <w:t>:</w:t>
            </w:r>
            <w:r w:rsidRPr="00E723B8">
              <w:rPr>
                <w:rStyle w:val="Requiredfieldmark"/>
                <w:b w:val="0"/>
              </w:rPr>
              <w:t xml:space="preserve"> *</w:t>
            </w:r>
          </w:p>
        </w:tc>
        <w:tc>
          <w:tcPr>
            <w:tcW w:w="8318" w:type="dxa"/>
            <w:gridSpan w:val="5"/>
            <w:tcBorders>
              <w:top w:val="single" w:sz="4" w:space="0" w:color="auto"/>
              <w:bottom w:val="single" w:sz="4" w:space="0" w:color="auto"/>
            </w:tcBorders>
            <w:noWrap/>
            <w:tcMar>
              <w:top w:w="108" w:type="dxa"/>
              <w:bottom w:w="108" w:type="dxa"/>
            </w:tcMar>
          </w:tcPr>
          <w:p w14:paraId="62668298" w14:textId="77777777" w:rsidR="00CF0F9A" w:rsidRPr="00E723B8" w:rsidRDefault="00CF0F9A" w:rsidP="002C0BEF">
            <w:pPr>
              <w:rPr>
                <w:b/>
              </w:rPr>
            </w:pPr>
          </w:p>
        </w:tc>
      </w:tr>
      <w:tr w:rsidR="00CF0F9A" w:rsidRPr="007A5EFD" w14:paraId="63AADD3D" w14:textId="77777777" w:rsidTr="002E26D6">
        <w:trPr>
          <w:trHeight w:val="27"/>
        </w:trPr>
        <w:tc>
          <w:tcPr>
            <w:tcW w:w="2030" w:type="dxa"/>
            <w:gridSpan w:val="2"/>
            <w:tcBorders>
              <w:top w:val="single" w:sz="4" w:space="0" w:color="auto"/>
              <w:bottom w:val="single" w:sz="4" w:space="0" w:color="auto"/>
            </w:tcBorders>
            <w:noWrap/>
            <w:tcMar>
              <w:top w:w="108" w:type="dxa"/>
              <w:bottom w:w="108" w:type="dxa"/>
            </w:tcMar>
          </w:tcPr>
          <w:p w14:paraId="3752FF30" w14:textId="09C8AE3D" w:rsidR="00CF0F9A" w:rsidRPr="00E723B8" w:rsidRDefault="00CF0F9A" w:rsidP="00DD13FA">
            <w:pPr>
              <w:rPr>
                <w:b/>
              </w:rPr>
            </w:pPr>
            <w:r w:rsidRPr="00E723B8">
              <w:rPr>
                <w:b/>
              </w:rPr>
              <w:t>Job Title:</w:t>
            </w:r>
            <w:r w:rsidRPr="00E723B8">
              <w:rPr>
                <w:rStyle w:val="Requiredfieldmark"/>
                <w:b w:val="0"/>
              </w:rPr>
              <w:t xml:space="preserve"> *</w:t>
            </w:r>
          </w:p>
        </w:tc>
        <w:tc>
          <w:tcPr>
            <w:tcW w:w="8318" w:type="dxa"/>
            <w:gridSpan w:val="5"/>
            <w:tcBorders>
              <w:top w:val="single" w:sz="4" w:space="0" w:color="auto"/>
              <w:bottom w:val="single" w:sz="4" w:space="0" w:color="auto"/>
            </w:tcBorders>
            <w:noWrap/>
            <w:tcMar>
              <w:top w:w="108" w:type="dxa"/>
              <w:bottom w:w="108" w:type="dxa"/>
            </w:tcMar>
          </w:tcPr>
          <w:p w14:paraId="0614B686" w14:textId="77777777" w:rsidR="00CF0F9A" w:rsidRPr="00E723B8" w:rsidRDefault="00CF0F9A" w:rsidP="002C0BEF">
            <w:pPr>
              <w:rPr>
                <w:b/>
              </w:rPr>
            </w:pPr>
          </w:p>
        </w:tc>
      </w:tr>
      <w:tr w:rsidR="00221610" w:rsidRPr="007A5EFD" w14:paraId="5C872746" w14:textId="77777777" w:rsidTr="002E26D6">
        <w:trPr>
          <w:trHeight w:val="27"/>
        </w:trPr>
        <w:tc>
          <w:tcPr>
            <w:tcW w:w="2030" w:type="dxa"/>
            <w:gridSpan w:val="2"/>
            <w:tcBorders>
              <w:top w:val="single" w:sz="4" w:space="0" w:color="auto"/>
              <w:bottom w:val="single" w:sz="4" w:space="0" w:color="auto"/>
            </w:tcBorders>
            <w:noWrap/>
            <w:tcMar>
              <w:top w:w="108" w:type="dxa"/>
              <w:bottom w:w="108" w:type="dxa"/>
            </w:tcMar>
          </w:tcPr>
          <w:p w14:paraId="20CFF435" w14:textId="5143BBFF" w:rsidR="00221610" w:rsidRPr="00E723B8" w:rsidRDefault="00221610" w:rsidP="00DD13FA">
            <w:pPr>
              <w:rPr>
                <w:b/>
              </w:rPr>
            </w:pPr>
            <w:r>
              <w:rPr>
                <w:b/>
              </w:rPr>
              <w:t xml:space="preserve">Work </w:t>
            </w:r>
            <w:r w:rsidRPr="00E723B8">
              <w:rPr>
                <w:b/>
              </w:rPr>
              <w:t>Phone Number:</w:t>
            </w:r>
            <w:r w:rsidRPr="00E723B8">
              <w:rPr>
                <w:rStyle w:val="Requiredfieldmark"/>
                <w:b w:val="0"/>
              </w:rPr>
              <w:t xml:space="preserve"> *</w:t>
            </w:r>
          </w:p>
        </w:tc>
        <w:tc>
          <w:tcPr>
            <w:tcW w:w="8318" w:type="dxa"/>
            <w:gridSpan w:val="5"/>
            <w:tcBorders>
              <w:top w:val="single" w:sz="4" w:space="0" w:color="auto"/>
              <w:bottom w:val="single" w:sz="4" w:space="0" w:color="auto"/>
            </w:tcBorders>
            <w:noWrap/>
            <w:tcMar>
              <w:top w:w="108" w:type="dxa"/>
              <w:bottom w:w="108" w:type="dxa"/>
            </w:tcMar>
          </w:tcPr>
          <w:p w14:paraId="64D86427" w14:textId="77777777" w:rsidR="00221610" w:rsidRPr="00E723B8" w:rsidRDefault="00221610" w:rsidP="002C0BEF">
            <w:pPr>
              <w:rPr>
                <w:b/>
              </w:rPr>
            </w:pPr>
          </w:p>
        </w:tc>
      </w:tr>
      <w:tr w:rsidR="003B3425" w:rsidRPr="007A5EFD" w14:paraId="23688ECA" w14:textId="77777777" w:rsidTr="002717BF">
        <w:trPr>
          <w:trHeight w:val="27"/>
        </w:trPr>
        <w:tc>
          <w:tcPr>
            <w:tcW w:w="2030" w:type="dxa"/>
            <w:gridSpan w:val="2"/>
            <w:tcBorders>
              <w:top w:val="single" w:sz="4" w:space="0" w:color="auto"/>
              <w:bottom w:val="single" w:sz="4" w:space="0" w:color="auto"/>
            </w:tcBorders>
            <w:noWrap/>
            <w:tcMar>
              <w:top w:w="108" w:type="dxa"/>
              <w:bottom w:w="108" w:type="dxa"/>
            </w:tcMar>
          </w:tcPr>
          <w:p w14:paraId="288AC0EC" w14:textId="012E3C8A" w:rsidR="003B3425" w:rsidRPr="003B3425" w:rsidRDefault="003B3425" w:rsidP="00DD13FA">
            <w:pPr>
              <w:rPr>
                <w:bCs/>
                <w:color w:val="C00000"/>
              </w:rPr>
            </w:pPr>
            <w:r>
              <w:rPr>
                <w:b/>
              </w:rPr>
              <w:t xml:space="preserve">Is this EOI self-nominated: </w:t>
            </w:r>
            <w:r w:rsidRPr="00E723B8">
              <w:rPr>
                <w:rStyle w:val="Requiredfieldmark"/>
                <w:b w:val="0"/>
              </w:rPr>
              <w:t>*</w:t>
            </w:r>
          </w:p>
        </w:tc>
        <w:tc>
          <w:tcPr>
            <w:tcW w:w="2079" w:type="dxa"/>
            <w:tcBorders>
              <w:top w:val="single" w:sz="4" w:space="0" w:color="auto"/>
              <w:bottom w:val="single" w:sz="4" w:space="0" w:color="auto"/>
            </w:tcBorders>
            <w:noWrap/>
            <w:tcMar>
              <w:top w:w="108" w:type="dxa"/>
              <w:bottom w:w="108" w:type="dxa"/>
            </w:tcMar>
            <w:vAlign w:val="center"/>
          </w:tcPr>
          <w:p w14:paraId="423C4168" w14:textId="5466CB13" w:rsidR="003B3425" w:rsidRDefault="003B3425" w:rsidP="002717BF">
            <w:pPr>
              <w:jc w:val="center"/>
              <w:rPr>
                <w:b/>
              </w:rPr>
            </w:pPr>
            <w:r>
              <w:rPr>
                <w:b/>
              </w:rPr>
              <w:t>YES</w:t>
            </w:r>
          </w:p>
        </w:tc>
        <w:tc>
          <w:tcPr>
            <w:tcW w:w="2080" w:type="dxa"/>
            <w:gridSpan w:val="2"/>
            <w:tcBorders>
              <w:top w:val="single" w:sz="4" w:space="0" w:color="auto"/>
              <w:bottom w:val="single" w:sz="4" w:space="0" w:color="auto"/>
            </w:tcBorders>
            <w:vAlign w:val="center"/>
          </w:tcPr>
          <w:p w14:paraId="7ABFFB32" w14:textId="1218C49E" w:rsidR="003B3425" w:rsidRDefault="003B3425" w:rsidP="002717BF">
            <w:pPr>
              <w:jc w:val="center"/>
              <w:rPr>
                <w:b/>
              </w:rPr>
            </w:pPr>
            <w:r>
              <w:rPr>
                <w:b/>
              </w:rPr>
              <w:t xml:space="preserve">NO </w:t>
            </w:r>
            <w:r w:rsidRPr="003B3425">
              <w:rPr>
                <w:b/>
                <w:color w:val="C00000"/>
              </w:rPr>
              <w:t>*</w:t>
            </w:r>
          </w:p>
        </w:tc>
        <w:tc>
          <w:tcPr>
            <w:tcW w:w="4159" w:type="dxa"/>
            <w:gridSpan w:val="2"/>
            <w:tcBorders>
              <w:top w:val="single" w:sz="4" w:space="0" w:color="auto"/>
              <w:bottom w:val="single" w:sz="4" w:space="0" w:color="auto"/>
            </w:tcBorders>
          </w:tcPr>
          <w:p w14:paraId="6E17D58E" w14:textId="3CC73A0B" w:rsidR="003B3425" w:rsidRPr="003B3425" w:rsidRDefault="003B3425" w:rsidP="003B3425">
            <w:pPr>
              <w:rPr>
                <w:b/>
                <w:color w:val="C00000"/>
              </w:rPr>
            </w:pPr>
            <w:r w:rsidRPr="003B3425">
              <w:rPr>
                <w:b/>
                <w:color w:val="C00000"/>
              </w:rPr>
              <w:t>*</w:t>
            </w:r>
            <w:r w:rsidRPr="003B3425">
              <w:rPr>
                <w:rStyle w:val="Requiredfieldmark"/>
                <w:bCs w:val="0"/>
              </w:rPr>
              <w:t>If answered no, please list the name of the person making the nomination</w:t>
            </w:r>
            <w:r w:rsidR="004B7162">
              <w:rPr>
                <w:rStyle w:val="Requiredfieldmark"/>
                <w:bCs w:val="0"/>
              </w:rPr>
              <w:t>.</w:t>
            </w:r>
          </w:p>
        </w:tc>
      </w:tr>
      <w:tr w:rsidR="003B3425" w:rsidRPr="007A5EFD" w14:paraId="1F89956A" w14:textId="77777777" w:rsidTr="00BA17FF">
        <w:trPr>
          <w:trHeight w:val="27"/>
        </w:trPr>
        <w:tc>
          <w:tcPr>
            <w:tcW w:w="2030" w:type="dxa"/>
            <w:gridSpan w:val="2"/>
            <w:tcBorders>
              <w:top w:val="single" w:sz="4" w:space="0" w:color="auto"/>
              <w:bottom w:val="single" w:sz="4" w:space="0" w:color="auto"/>
            </w:tcBorders>
            <w:noWrap/>
            <w:tcMar>
              <w:top w:w="108" w:type="dxa"/>
              <w:bottom w:w="108" w:type="dxa"/>
            </w:tcMar>
          </w:tcPr>
          <w:p w14:paraId="6A54E404" w14:textId="709B0E3B" w:rsidR="003B3425" w:rsidRPr="003B3425" w:rsidRDefault="003B3425" w:rsidP="00DD13FA">
            <w:pPr>
              <w:rPr>
                <w:b/>
                <w:bCs/>
                <w:color w:val="C00000"/>
              </w:rPr>
            </w:pPr>
            <w:r w:rsidRPr="0027195A">
              <w:rPr>
                <w:b/>
              </w:rPr>
              <w:t>Name of</w:t>
            </w:r>
            <w:r w:rsidRPr="0027195A">
              <w:rPr>
                <w:b/>
                <w:spacing w:val="-24"/>
              </w:rPr>
              <w:t xml:space="preserve"> </w:t>
            </w:r>
            <w:r w:rsidRPr="0027195A">
              <w:rPr>
                <w:b/>
              </w:rPr>
              <w:t>person</w:t>
            </w:r>
            <w:r w:rsidRPr="0027195A">
              <w:rPr>
                <w:b/>
                <w:spacing w:val="-12"/>
              </w:rPr>
              <w:t xml:space="preserve"> </w:t>
            </w:r>
            <w:r w:rsidRPr="0027195A">
              <w:rPr>
                <w:b/>
              </w:rPr>
              <w:t>nominating</w:t>
            </w:r>
            <w:r>
              <w:rPr>
                <w:b/>
              </w:rPr>
              <w:t>:</w:t>
            </w:r>
            <w:r w:rsidR="00456914">
              <w:rPr>
                <w:b/>
              </w:rPr>
              <w:t xml:space="preserve"> </w:t>
            </w:r>
            <w:r w:rsidR="00456914" w:rsidRPr="00E723B8">
              <w:rPr>
                <w:rStyle w:val="Requiredfieldmark"/>
                <w:b w:val="0"/>
              </w:rPr>
              <w:t>*</w:t>
            </w:r>
          </w:p>
        </w:tc>
        <w:tc>
          <w:tcPr>
            <w:tcW w:w="8318" w:type="dxa"/>
            <w:gridSpan w:val="5"/>
            <w:tcBorders>
              <w:top w:val="single" w:sz="4" w:space="0" w:color="auto"/>
              <w:bottom w:val="single" w:sz="4" w:space="0" w:color="auto"/>
            </w:tcBorders>
            <w:noWrap/>
            <w:tcMar>
              <w:top w:w="108" w:type="dxa"/>
              <w:bottom w:w="108" w:type="dxa"/>
            </w:tcMar>
          </w:tcPr>
          <w:p w14:paraId="35BC9AC0" w14:textId="77777777" w:rsidR="003B3425" w:rsidRPr="0027195A" w:rsidRDefault="003B3425" w:rsidP="00CF0F9A">
            <w:pPr>
              <w:rPr>
                <w:b/>
              </w:rPr>
            </w:pPr>
          </w:p>
        </w:tc>
      </w:tr>
      <w:tr w:rsidR="007D48A4" w:rsidRPr="007A5EFD" w14:paraId="3062656E" w14:textId="77777777" w:rsidTr="00AE6881">
        <w:trPr>
          <w:trHeight w:val="320"/>
        </w:trPr>
        <w:tc>
          <w:tcPr>
            <w:tcW w:w="10348" w:type="dxa"/>
            <w:gridSpan w:val="7"/>
            <w:tcBorders>
              <w:top w:val="single" w:sz="4" w:space="0" w:color="auto"/>
              <w:bottom w:val="single" w:sz="4" w:space="0" w:color="auto"/>
            </w:tcBorders>
            <w:shd w:val="clear" w:color="auto" w:fill="EE6321" w:themeFill="text2"/>
            <w:noWrap/>
            <w:tcMar>
              <w:top w:w="108" w:type="dxa"/>
              <w:bottom w:w="108" w:type="dxa"/>
            </w:tcMar>
          </w:tcPr>
          <w:p w14:paraId="1B9EA666" w14:textId="7F19D30B" w:rsidR="007D48A4" w:rsidRPr="005C3194" w:rsidRDefault="00EC4A6E" w:rsidP="005C3194">
            <w:pPr>
              <w:rPr>
                <w:b/>
              </w:rPr>
            </w:pPr>
            <w:r w:rsidRPr="00757D76">
              <w:rPr>
                <w:b/>
                <w:color w:val="FFFFFF" w:themeColor="background1"/>
                <w:sz w:val="24"/>
              </w:rPr>
              <w:t>Next of Kin Details</w:t>
            </w:r>
            <w:r w:rsidR="00456914">
              <w:rPr>
                <w:b/>
                <w:color w:val="FFFFFF" w:themeColor="background1"/>
                <w:sz w:val="24"/>
              </w:rPr>
              <w:t xml:space="preserve"> </w:t>
            </w:r>
            <w:r w:rsidR="005C3194" w:rsidRPr="00757D76">
              <w:rPr>
                <w:rStyle w:val="Requiredfieldmark"/>
                <w:sz w:val="24"/>
              </w:rPr>
              <w:t>*</w:t>
            </w:r>
          </w:p>
        </w:tc>
      </w:tr>
      <w:tr w:rsidR="007D48A4" w:rsidRPr="007A5EFD" w14:paraId="006F690E" w14:textId="77777777" w:rsidTr="00EC4A6E">
        <w:trPr>
          <w:trHeight w:val="145"/>
        </w:trPr>
        <w:tc>
          <w:tcPr>
            <w:tcW w:w="2030" w:type="dxa"/>
            <w:gridSpan w:val="2"/>
            <w:tcBorders>
              <w:top w:val="single" w:sz="4" w:space="0" w:color="auto"/>
              <w:bottom w:val="single" w:sz="4" w:space="0" w:color="auto"/>
            </w:tcBorders>
            <w:noWrap/>
            <w:tcMar>
              <w:top w:w="108" w:type="dxa"/>
              <w:bottom w:w="108" w:type="dxa"/>
            </w:tcMar>
          </w:tcPr>
          <w:p w14:paraId="49DA06A6" w14:textId="60BAB587" w:rsidR="007D48A4" w:rsidRPr="007A5EFD" w:rsidRDefault="00EC4A6E" w:rsidP="00E723B8">
            <w:pPr>
              <w:rPr>
                <w:rStyle w:val="Questionlabel"/>
              </w:rPr>
            </w:pPr>
            <w:r>
              <w:rPr>
                <w:rStyle w:val="Questionlabel"/>
              </w:rPr>
              <w:t>Name:</w:t>
            </w:r>
            <w:r w:rsidR="009849F9">
              <w:rPr>
                <w:rStyle w:val="Questionlabel"/>
              </w:rPr>
              <w:t xml:space="preserve"> </w:t>
            </w:r>
            <w:r w:rsidR="00E723B8" w:rsidRPr="007A5EFD">
              <w:rPr>
                <w:rStyle w:val="Requiredfieldmark"/>
              </w:rPr>
              <w:t>*</w:t>
            </w:r>
          </w:p>
        </w:tc>
        <w:tc>
          <w:tcPr>
            <w:tcW w:w="8318" w:type="dxa"/>
            <w:gridSpan w:val="5"/>
            <w:tcBorders>
              <w:top w:val="single" w:sz="4" w:space="0" w:color="auto"/>
              <w:bottom w:val="single" w:sz="4" w:space="0" w:color="auto"/>
            </w:tcBorders>
            <w:noWrap/>
            <w:tcMar>
              <w:top w:w="108" w:type="dxa"/>
              <w:bottom w:w="108" w:type="dxa"/>
            </w:tcMar>
          </w:tcPr>
          <w:p w14:paraId="4C3DF867" w14:textId="77777777" w:rsidR="007D48A4" w:rsidRPr="002C0BEF" w:rsidRDefault="007D48A4" w:rsidP="002C0BEF"/>
        </w:tc>
      </w:tr>
      <w:tr w:rsidR="007D48A4" w:rsidRPr="007A5EFD" w14:paraId="74BC5270" w14:textId="77777777" w:rsidTr="00EC4A6E">
        <w:trPr>
          <w:trHeight w:val="223"/>
        </w:trPr>
        <w:tc>
          <w:tcPr>
            <w:tcW w:w="2030" w:type="dxa"/>
            <w:gridSpan w:val="2"/>
            <w:tcBorders>
              <w:top w:val="single" w:sz="4" w:space="0" w:color="auto"/>
              <w:bottom w:val="single" w:sz="4" w:space="0" w:color="auto"/>
            </w:tcBorders>
            <w:noWrap/>
            <w:tcMar>
              <w:top w:w="108" w:type="dxa"/>
              <w:bottom w:w="108" w:type="dxa"/>
            </w:tcMar>
          </w:tcPr>
          <w:p w14:paraId="4D1DE533" w14:textId="68A6C404" w:rsidR="007D48A4" w:rsidRPr="007A5EFD" w:rsidRDefault="00EC4A6E" w:rsidP="00DD13FA">
            <w:pPr>
              <w:rPr>
                <w:rStyle w:val="Questionlabel"/>
              </w:rPr>
            </w:pPr>
            <w:r>
              <w:rPr>
                <w:rStyle w:val="Questionlabel"/>
              </w:rPr>
              <w:t>Relationship:</w:t>
            </w:r>
            <w:r w:rsidR="009849F9">
              <w:rPr>
                <w:rStyle w:val="Questionlabel"/>
              </w:rPr>
              <w:t xml:space="preserve"> </w:t>
            </w:r>
            <w:r w:rsidR="00E723B8" w:rsidRPr="007A5EFD">
              <w:rPr>
                <w:rStyle w:val="Requiredfieldmark"/>
              </w:rPr>
              <w:t>*</w:t>
            </w:r>
          </w:p>
        </w:tc>
        <w:tc>
          <w:tcPr>
            <w:tcW w:w="8318" w:type="dxa"/>
            <w:gridSpan w:val="5"/>
            <w:tcBorders>
              <w:top w:val="single" w:sz="4" w:space="0" w:color="auto"/>
              <w:bottom w:val="single" w:sz="4" w:space="0" w:color="auto"/>
            </w:tcBorders>
            <w:noWrap/>
            <w:tcMar>
              <w:top w:w="108" w:type="dxa"/>
              <w:bottom w:w="108" w:type="dxa"/>
            </w:tcMar>
          </w:tcPr>
          <w:p w14:paraId="0EEEA854" w14:textId="77777777" w:rsidR="007D48A4" w:rsidRPr="002C0BEF" w:rsidRDefault="007D48A4" w:rsidP="002C0BEF"/>
        </w:tc>
      </w:tr>
      <w:tr w:rsidR="00EC4A6E" w:rsidRPr="002C0BEF" w14:paraId="153A607C" w14:textId="77777777" w:rsidTr="00FA771A">
        <w:trPr>
          <w:trHeight w:val="27"/>
        </w:trPr>
        <w:tc>
          <w:tcPr>
            <w:tcW w:w="2030" w:type="dxa"/>
            <w:gridSpan w:val="2"/>
            <w:tcBorders>
              <w:top w:val="single" w:sz="4" w:space="0" w:color="auto"/>
              <w:bottom w:val="single" w:sz="4" w:space="0" w:color="auto"/>
            </w:tcBorders>
            <w:noWrap/>
            <w:tcMar>
              <w:top w:w="108" w:type="dxa"/>
              <w:bottom w:w="108" w:type="dxa"/>
            </w:tcMar>
          </w:tcPr>
          <w:p w14:paraId="77B38E2B" w14:textId="75D2E158" w:rsidR="00EC4A6E" w:rsidRPr="00EC4A6E" w:rsidRDefault="00EC4A6E" w:rsidP="00E723B8">
            <w:pPr>
              <w:rPr>
                <w:b/>
              </w:rPr>
            </w:pPr>
            <w:r w:rsidRPr="00EC4A6E">
              <w:rPr>
                <w:b/>
              </w:rPr>
              <w:t>Mobile Number:</w:t>
            </w:r>
            <w:r w:rsidR="009849F9">
              <w:rPr>
                <w:b/>
              </w:rPr>
              <w:t xml:space="preserve"> </w:t>
            </w:r>
            <w:r w:rsidR="00E723B8" w:rsidRPr="007A5EFD">
              <w:rPr>
                <w:rStyle w:val="Requiredfieldmark"/>
              </w:rPr>
              <w:t>*</w:t>
            </w:r>
            <w:r w:rsidRPr="00EC4A6E">
              <w:rPr>
                <w:b/>
              </w:rPr>
              <w:t xml:space="preserve"> </w:t>
            </w:r>
          </w:p>
        </w:tc>
        <w:tc>
          <w:tcPr>
            <w:tcW w:w="2693" w:type="dxa"/>
            <w:gridSpan w:val="2"/>
            <w:tcBorders>
              <w:top w:val="single" w:sz="4" w:space="0" w:color="auto"/>
              <w:bottom w:val="single" w:sz="4" w:space="0" w:color="auto"/>
            </w:tcBorders>
            <w:noWrap/>
            <w:tcMar>
              <w:top w:w="108" w:type="dxa"/>
              <w:bottom w:w="108" w:type="dxa"/>
            </w:tcMar>
          </w:tcPr>
          <w:p w14:paraId="3E61EEA6" w14:textId="77777777" w:rsidR="00EC4A6E" w:rsidRPr="002C0BEF" w:rsidRDefault="00EC4A6E" w:rsidP="00294ABA"/>
        </w:tc>
        <w:tc>
          <w:tcPr>
            <w:tcW w:w="2552" w:type="dxa"/>
            <w:gridSpan w:val="2"/>
            <w:tcBorders>
              <w:top w:val="single" w:sz="4" w:space="0" w:color="auto"/>
              <w:bottom w:val="single" w:sz="4" w:space="0" w:color="auto"/>
            </w:tcBorders>
            <w:noWrap/>
            <w:tcMar>
              <w:top w:w="108" w:type="dxa"/>
              <w:bottom w:w="108" w:type="dxa"/>
            </w:tcMar>
          </w:tcPr>
          <w:p w14:paraId="4E0D26DA" w14:textId="361BDCFD" w:rsidR="00EC4A6E" w:rsidRPr="00EC4A6E" w:rsidRDefault="00EC4A6E" w:rsidP="00E723B8">
            <w:pPr>
              <w:rPr>
                <w:b/>
              </w:rPr>
            </w:pPr>
            <w:r w:rsidRPr="00EC4A6E">
              <w:rPr>
                <w:b/>
              </w:rPr>
              <w:t>Phone Number:</w:t>
            </w:r>
            <w:r w:rsidR="009849F9">
              <w:rPr>
                <w:b/>
              </w:rPr>
              <w:t xml:space="preserve"> </w:t>
            </w:r>
            <w:r w:rsidR="00E723B8" w:rsidRPr="007A5EFD">
              <w:rPr>
                <w:rStyle w:val="Requiredfieldmark"/>
              </w:rPr>
              <w:t>*</w:t>
            </w:r>
          </w:p>
        </w:tc>
        <w:tc>
          <w:tcPr>
            <w:tcW w:w="3073" w:type="dxa"/>
            <w:tcBorders>
              <w:top w:val="single" w:sz="4" w:space="0" w:color="auto"/>
              <w:bottom w:val="single" w:sz="4" w:space="0" w:color="auto"/>
            </w:tcBorders>
            <w:noWrap/>
            <w:tcMar>
              <w:top w:w="108" w:type="dxa"/>
              <w:bottom w:w="108" w:type="dxa"/>
            </w:tcMar>
          </w:tcPr>
          <w:p w14:paraId="69985D26" w14:textId="77777777" w:rsidR="003B3425" w:rsidRPr="002C0BEF" w:rsidRDefault="003B3425" w:rsidP="00294ABA"/>
        </w:tc>
      </w:tr>
    </w:tbl>
    <w:p w14:paraId="1822C2A9" w14:textId="77777777" w:rsidR="003B3425" w:rsidRDefault="003B3425"/>
    <w:p w14:paraId="76B1A4D4" w14:textId="77777777" w:rsidR="003B3425" w:rsidRDefault="003B3425"/>
    <w:p w14:paraId="6F2F24B2" w14:textId="77777777" w:rsidR="003B3425" w:rsidRDefault="003B3425"/>
    <w:tbl>
      <w:tblPr>
        <w:tblStyle w:val="NTGTable1"/>
        <w:tblW w:w="10348" w:type="dxa"/>
        <w:tblInd w:w="-50" w:type="dxa"/>
        <w:tblLayout w:type="fixed"/>
        <w:tblLook w:val="0600" w:firstRow="0" w:lastRow="0" w:firstColumn="0" w:lastColumn="0" w:noHBand="1" w:noVBand="1"/>
        <w:tblDescription w:val="Questions are followed by answer fields. Use the ‘Tab’ key to navigate through. Replace Y/N or Yes/No fields with your answer. Further instructions about filling out this form are provided at the beginning of the form."/>
      </w:tblPr>
      <w:tblGrid>
        <w:gridCol w:w="1605"/>
        <w:gridCol w:w="982"/>
        <w:gridCol w:w="293"/>
        <w:gridCol w:w="1276"/>
        <w:gridCol w:w="142"/>
        <w:gridCol w:w="425"/>
        <w:gridCol w:w="451"/>
        <w:gridCol w:w="258"/>
        <w:gridCol w:w="1417"/>
        <w:gridCol w:w="912"/>
        <w:gridCol w:w="1782"/>
        <w:gridCol w:w="805"/>
      </w:tblGrid>
      <w:tr w:rsidR="007D48A4" w:rsidRPr="007A5EFD" w14:paraId="00AF2E27" w14:textId="77777777" w:rsidTr="009849F9">
        <w:trPr>
          <w:trHeight w:val="280"/>
        </w:trPr>
        <w:tc>
          <w:tcPr>
            <w:tcW w:w="10348" w:type="dxa"/>
            <w:gridSpan w:val="12"/>
            <w:tcBorders>
              <w:top w:val="single" w:sz="4" w:space="0" w:color="auto"/>
              <w:left w:val="single" w:sz="4" w:space="0" w:color="auto"/>
              <w:bottom w:val="single" w:sz="4" w:space="0" w:color="auto"/>
              <w:right w:val="single" w:sz="4" w:space="0" w:color="auto"/>
            </w:tcBorders>
            <w:shd w:val="clear" w:color="auto" w:fill="EE6321" w:themeFill="text2"/>
            <w:noWrap/>
            <w:tcMar>
              <w:top w:w="108" w:type="dxa"/>
              <w:bottom w:w="108" w:type="dxa"/>
            </w:tcMar>
            <w:vAlign w:val="center"/>
          </w:tcPr>
          <w:p w14:paraId="7B943B2D" w14:textId="21113A20" w:rsidR="007D48A4" w:rsidRPr="005D0DAA" w:rsidRDefault="00E723B8" w:rsidP="009849F9">
            <w:pPr>
              <w:rPr>
                <w:rStyle w:val="Questionlabel"/>
                <w:bCs w:val="0"/>
                <w:sz w:val="24"/>
                <w:szCs w:val="24"/>
              </w:rPr>
            </w:pPr>
            <w:r w:rsidRPr="005D0DAA">
              <w:rPr>
                <w:b/>
                <w:color w:val="FFFFFF" w:themeColor="background1"/>
                <w:sz w:val="24"/>
                <w:szCs w:val="24"/>
              </w:rPr>
              <w:lastRenderedPageBreak/>
              <w:t>Applicant to complete</w:t>
            </w:r>
            <w:r w:rsidR="00456914">
              <w:rPr>
                <w:b/>
                <w:color w:val="FFFFFF" w:themeColor="background1"/>
                <w:sz w:val="24"/>
                <w:szCs w:val="24"/>
              </w:rPr>
              <w:t xml:space="preserve"> </w:t>
            </w:r>
            <w:r w:rsidRPr="005D0DAA">
              <w:rPr>
                <w:rStyle w:val="Requiredfieldmark"/>
                <w:sz w:val="24"/>
                <w:szCs w:val="24"/>
              </w:rPr>
              <w:t>*</w:t>
            </w:r>
          </w:p>
        </w:tc>
      </w:tr>
      <w:tr w:rsidR="00A37E07" w:rsidRPr="007A5EFD" w14:paraId="650F3E54" w14:textId="77777777" w:rsidTr="003B3425">
        <w:trPr>
          <w:trHeight w:val="346"/>
        </w:trPr>
        <w:tc>
          <w:tcPr>
            <w:tcW w:w="4723" w:type="dxa"/>
            <w:gridSpan w:val="6"/>
            <w:tcBorders>
              <w:top w:val="single" w:sz="4" w:space="0" w:color="auto"/>
              <w:left w:val="single" w:sz="4" w:space="0" w:color="auto"/>
              <w:bottom w:val="single" w:sz="4" w:space="0" w:color="auto"/>
              <w:right w:val="single" w:sz="4" w:space="0" w:color="auto"/>
            </w:tcBorders>
            <w:noWrap/>
            <w:tcMar>
              <w:top w:w="108" w:type="dxa"/>
              <w:bottom w:w="108" w:type="dxa"/>
            </w:tcMar>
          </w:tcPr>
          <w:p w14:paraId="5B8A4AEF" w14:textId="77777777" w:rsidR="00A37E07" w:rsidRPr="00AE6881" w:rsidRDefault="00A37E07" w:rsidP="002C0BEF">
            <w:pPr>
              <w:rPr>
                <w:b/>
              </w:rPr>
            </w:pPr>
            <w:r w:rsidRPr="00AE6881">
              <w:rPr>
                <w:b/>
                <w:sz w:val="21"/>
              </w:rPr>
              <w:t>Highest year of schooling completed:</w:t>
            </w:r>
            <w:r w:rsidR="00AE6881" w:rsidRPr="007A5EFD">
              <w:rPr>
                <w:rStyle w:val="Requiredfieldmark"/>
              </w:rPr>
              <w:t xml:space="preserve"> *</w:t>
            </w:r>
            <w:r w:rsidRPr="00AE6881">
              <w:rPr>
                <w:b/>
                <w:sz w:val="21"/>
              </w:rPr>
              <w:t xml:space="preserve">       </w:t>
            </w:r>
          </w:p>
        </w:tc>
        <w:tc>
          <w:tcPr>
            <w:tcW w:w="5625" w:type="dxa"/>
            <w:gridSpan w:val="6"/>
            <w:tcBorders>
              <w:top w:val="single" w:sz="4" w:space="0" w:color="auto"/>
              <w:left w:val="single" w:sz="4" w:space="0" w:color="auto"/>
              <w:bottom w:val="single" w:sz="4" w:space="0" w:color="auto"/>
              <w:right w:val="single" w:sz="4" w:space="0" w:color="auto"/>
            </w:tcBorders>
          </w:tcPr>
          <w:p w14:paraId="63699893" w14:textId="77777777" w:rsidR="00A37E07" w:rsidRPr="00AE6881" w:rsidRDefault="00A37E07" w:rsidP="00A37E07">
            <w:pPr>
              <w:pStyle w:val="BodyText"/>
              <w:tabs>
                <w:tab w:val="left" w:pos="7109"/>
              </w:tabs>
              <w:spacing w:before="4"/>
              <w:rPr>
                <w:b/>
                <w:sz w:val="21"/>
              </w:rPr>
            </w:pPr>
            <w:r w:rsidRPr="00AE6881">
              <w:rPr>
                <w:b/>
                <w:sz w:val="21"/>
              </w:rPr>
              <w:t>Name of School/Year completed:</w:t>
            </w:r>
            <w:r w:rsidR="00AE6881" w:rsidRPr="007A5EFD">
              <w:rPr>
                <w:rStyle w:val="Requiredfieldmark"/>
              </w:rPr>
              <w:t xml:space="preserve"> *</w:t>
            </w:r>
          </w:p>
        </w:tc>
      </w:tr>
      <w:tr w:rsidR="00A37E07" w:rsidRPr="007A5EFD" w14:paraId="31DA3E2F" w14:textId="77777777" w:rsidTr="003B3425">
        <w:trPr>
          <w:trHeight w:val="313"/>
        </w:trPr>
        <w:tc>
          <w:tcPr>
            <w:tcW w:w="4723" w:type="dxa"/>
            <w:gridSpan w:val="6"/>
            <w:tcBorders>
              <w:top w:val="single" w:sz="4" w:space="0" w:color="auto"/>
              <w:left w:val="single" w:sz="4" w:space="0" w:color="auto"/>
              <w:bottom w:val="single" w:sz="4" w:space="0" w:color="auto"/>
              <w:right w:val="single" w:sz="4" w:space="0" w:color="auto"/>
            </w:tcBorders>
            <w:noWrap/>
            <w:tcMar>
              <w:top w:w="108" w:type="dxa"/>
              <w:bottom w:w="108" w:type="dxa"/>
            </w:tcMar>
          </w:tcPr>
          <w:p w14:paraId="14D7112F" w14:textId="77777777" w:rsidR="00A37E07" w:rsidRPr="00AE6881" w:rsidRDefault="00A37E07" w:rsidP="00743620">
            <w:pPr>
              <w:rPr>
                <w:b/>
              </w:rPr>
            </w:pPr>
            <w:r w:rsidRPr="00AE6881">
              <w:rPr>
                <w:b/>
              </w:rPr>
              <w:t>Year 9</w:t>
            </w:r>
          </w:p>
        </w:tc>
        <w:tc>
          <w:tcPr>
            <w:tcW w:w="5625" w:type="dxa"/>
            <w:gridSpan w:val="6"/>
            <w:tcBorders>
              <w:top w:val="single" w:sz="4" w:space="0" w:color="auto"/>
              <w:bottom w:val="single" w:sz="4" w:space="0" w:color="auto"/>
              <w:right w:val="single" w:sz="4" w:space="0" w:color="auto"/>
            </w:tcBorders>
            <w:tcMar>
              <w:top w:w="108" w:type="dxa"/>
              <w:bottom w:w="108" w:type="dxa"/>
            </w:tcMar>
          </w:tcPr>
          <w:p w14:paraId="19BAE46F" w14:textId="77777777" w:rsidR="00A37E07" w:rsidRPr="00AE6881" w:rsidRDefault="00A37E07" w:rsidP="00743620">
            <w:pPr>
              <w:rPr>
                <w:b/>
              </w:rPr>
            </w:pPr>
          </w:p>
        </w:tc>
      </w:tr>
      <w:tr w:rsidR="00A37E07" w:rsidRPr="007A5EFD" w14:paraId="51246BC1" w14:textId="77777777" w:rsidTr="003B3425">
        <w:trPr>
          <w:trHeight w:val="27"/>
        </w:trPr>
        <w:tc>
          <w:tcPr>
            <w:tcW w:w="4723" w:type="dxa"/>
            <w:gridSpan w:val="6"/>
            <w:tcBorders>
              <w:top w:val="single" w:sz="4" w:space="0" w:color="auto"/>
              <w:left w:val="single" w:sz="4" w:space="0" w:color="auto"/>
              <w:bottom w:val="single" w:sz="4" w:space="0" w:color="auto"/>
              <w:right w:val="single" w:sz="4" w:space="0" w:color="auto"/>
            </w:tcBorders>
            <w:noWrap/>
            <w:tcMar>
              <w:top w:w="108" w:type="dxa"/>
              <w:bottom w:w="108" w:type="dxa"/>
            </w:tcMar>
          </w:tcPr>
          <w:p w14:paraId="1C904BF8" w14:textId="77777777" w:rsidR="00A37E07" w:rsidRPr="00AE6881" w:rsidRDefault="00A37E07" w:rsidP="00A37E07">
            <w:pPr>
              <w:rPr>
                <w:b/>
              </w:rPr>
            </w:pPr>
            <w:r w:rsidRPr="00AE6881">
              <w:rPr>
                <w:b/>
              </w:rPr>
              <w:t>Year 10</w:t>
            </w:r>
          </w:p>
        </w:tc>
        <w:tc>
          <w:tcPr>
            <w:tcW w:w="5625" w:type="dxa"/>
            <w:gridSpan w:val="6"/>
            <w:tcBorders>
              <w:top w:val="single" w:sz="4" w:space="0" w:color="auto"/>
              <w:bottom w:val="single" w:sz="4" w:space="0" w:color="auto"/>
              <w:right w:val="single" w:sz="4" w:space="0" w:color="auto"/>
            </w:tcBorders>
            <w:tcMar>
              <w:top w:w="108" w:type="dxa"/>
              <w:bottom w:w="108" w:type="dxa"/>
            </w:tcMar>
          </w:tcPr>
          <w:p w14:paraId="66BF3A17" w14:textId="77777777" w:rsidR="00A37E07" w:rsidRPr="00AE6881" w:rsidRDefault="00A37E07" w:rsidP="00A37E07">
            <w:pPr>
              <w:rPr>
                <w:b/>
              </w:rPr>
            </w:pPr>
          </w:p>
        </w:tc>
      </w:tr>
      <w:tr w:rsidR="00A37E07" w:rsidRPr="007A5EFD" w14:paraId="25A4D76E" w14:textId="77777777" w:rsidTr="003B3425">
        <w:trPr>
          <w:trHeight w:val="27"/>
        </w:trPr>
        <w:tc>
          <w:tcPr>
            <w:tcW w:w="4723" w:type="dxa"/>
            <w:gridSpan w:val="6"/>
            <w:tcBorders>
              <w:top w:val="single" w:sz="4" w:space="0" w:color="auto"/>
              <w:left w:val="single" w:sz="4" w:space="0" w:color="auto"/>
              <w:bottom w:val="single" w:sz="4" w:space="0" w:color="auto"/>
              <w:right w:val="single" w:sz="4" w:space="0" w:color="auto"/>
            </w:tcBorders>
            <w:noWrap/>
            <w:tcMar>
              <w:top w:w="108" w:type="dxa"/>
              <w:bottom w:w="108" w:type="dxa"/>
            </w:tcMar>
          </w:tcPr>
          <w:p w14:paraId="7D46BE6D" w14:textId="77777777" w:rsidR="00A37E07" w:rsidRPr="00AE6881" w:rsidRDefault="00A37E07" w:rsidP="00A37E07">
            <w:pPr>
              <w:rPr>
                <w:b/>
              </w:rPr>
            </w:pPr>
            <w:r w:rsidRPr="00AE6881">
              <w:rPr>
                <w:b/>
              </w:rPr>
              <w:t>Year 11</w:t>
            </w:r>
          </w:p>
        </w:tc>
        <w:tc>
          <w:tcPr>
            <w:tcW w:w="5625" w:type="dxa"/>
            <w:gridSpan w:val="6"/>
            <w:tcBorders>
              <w:top w:val="single" w:sz="4" w:space="0" w:color="auto"/>
              <w:bottom w:val="single" w:sz="4" w:space="0" w:color="auto"/>
              <w:right w:val="single" w:sz="4" w:space="0" w:color="auto"/>
            </w:tcBorders>
            <w:tcMar>
              <w:top w:w="108" w:type="dxa"/>
              <w:bottom w:w="108" w:type="dxa"/>
            </w:tcMar>
          </w:tcPr>
          <w:p w14:paraId="1E044A58" w14:textId="77777777" w:rsidR="00A37E07" w:rsidRPr="00AE6881" w:rsidRDefault="00A37E07" w:rsidP="00A37E07">
            <w:pPr>
              <w:rPr>
                <w:b/>
              </w:rPr>
            </w:pPr>
          </w:p>
        </w:tc>
      </w:tr>
      <w:tr w:rsidR="00A37E07" w:rsidRPr="007A5EFD" w14:paraId="7927577D" w14:textId="77777777" w:rsidTr="003B3425">
        <w:trPr>
          <w:trHeight w:val="27"/>
        </w:trPr>
        <w:tc>
          <w:tcPr>
            <w:tcW w:w="4723" w:type="dxa"/>
            <w:gridSpan w:val="6"/>
            <w:tcBorders>
              <w:top w:val="single" w:sz="4" w:space="0" w:color="auto"/>
              <w:left w:val="single" w:sz="4" w:space="0" w:color="auto"/>
              <w:bottom w:val="single" w:sz="4" w:space="0" w:color="auto"/>
              <w:right w:val="single" w:sz="4" w:space="0" w:color="auto"/>
            </w:tcBorders>
            <w:noWrap/>
            <w:tcMar>
              <w:top w:w="108" w:type="dxa"/>
              <w:bottom w:w="108" w:type="dxa"/>
            </w:tcMar>
          </w:tcPr>
          <w:p w14:paraId="3FE9590C" w14:textId="77777777" w:rsidR="00A37E07" w:rsidRPr="00AE6881" w:rsidRDefault="00A37E07" w:rsidP="00A37E07">
            <w:pPr>
              <w:rPr>
                <w:b/>
              </w:rPr>
            </w:pPr>
            <w:r w:rsidRPr="00AE6881">
              <w:rPr>
                <w:b/>
              </w:rPr>
              <w:t>Year 12</w:t>
            </w:r>
          </w:p>
        </w:tc>
        <w:tc>
          <w:tcPr>
            <w:tcW w:w="5625" w:type="dxa"/>
            <w:gridSpan w:val="6"/>
            <w:tcBorders>
              <w:top w:val="single" w:sz="4" w:space="0" w:color="auto"/>
              <w:bottom w:val="single" w:sz="4" w:space="0" w:color="auto"/>
              <w:right w:val="single" w:sz="4" w:space="0" w:color="auto"/>
            </w:tcBorders>
            <w:tcMar>
              <w:top w:w="108" w:type="dxa"/>
              <w:bottom w:w="108" w:type="dxa"/>
            </w:tcMar>
          </w:tcPr>
          <w:p w14:paraId="760A0323" w14:textId="77777777" w:rsidR="00A37E07" w:rsidRPr="00AE6881" w:rsidRDefault="00A37E07" w:rsidP="00A37E07">
            <w:pPr>
              <w:rPr>
                <w:b/>
              </w:rPr>
            </w:pPr>
          </w:p>
        </w:tc>
      </w:tr>
      <w:tr w:rsidR="00A37E07" w:rsidRPr="007A5EFD" w14:paraId="0907F566" w14:textId="77777777" w:rsidTr="009849F9">
        <w:trPr>
          <w:trHeight w:val="294"/>
        </w:trPr>
        <w:tc>
          <w:tcPr>
            <w:tcW w:w="5432" w:type="dxa"/>
            <w:gridSpan w:val="8"/>
            <w:tcBorders>
              <w:top w:val="single" w:sz="4" w:space="0" w:color="auto"/>
              <w:left w:val="single" w:sz="4" w:space="0" w:color="auto"/>
              <w:bottom w:val="single" w:sz="4" w:space="0" w:color="auto"/>
              <w:right w:val="single" w:sz="4" w:space="0" w:color="auto"/>
            </w:tcBorders>
            <w:shd w:val="clear" w:color="auto" w:fill="EE6321" w:themeFill="text2"/>
            <w:noWrap/>
            <w:tcMar>
              <w:top w:w="108" w:type="dxa"/>
              <w:bottom w:w="108" w:type="dxa"/>
            </w:tcMar>
            <w:vAlign w:val="center"/>
          </w:tcPr>
          <w:p w14:paraId="75544753" w14:textId="77777777" w:rsidR="00A37E07" w:rsidRPr="00757D76" w:rsidRDefault="00A37E07" w:rsidP="009849F9">
            <w:pPr>
              <w:rPr>
                <w:b/>
                <w:color w:val="FFFFFF" w:themeColor="background1"/>
                <w:sz w:val="24"/>
              </w:rPr>
            </w:pPr>
            <w:r w:rsidRPr="00757D76">
              <w:rPr>
                <w:b/>
                <w:color w:val="FFFFFF" w:themeColor="background1"/>
                <w:sz w:val="24"/>
              </w:rPr>
              <w:t>Previous qualifica</w:t>
            </w:r>
            <w:r w:rsidR="005C3194" w:rsidRPr="00757D76">
              <w:rPr>
                <w:b/>
                <w:color w:val="FFFFFF" w:themeColor="background1"/>
                <w:sz w:val="24"/>
              </w:rPr>
              <w:t xml:space="preserve">tions: </w:t>
            </w:r>
            <w:r w:rsidR="00AE6881" w:rsidRPr="00757D76">
              <w:rPr>
                <w:rStyle w:val="Requiredfieldmark"/>
                <w:sz w:val="24"/>
              </w:rPr>
              <w:t>*</w:t>
            </w:r>
          </w:p>
        </w:tc>
        <w:tc>
          <w:tcPr>
            <w:tcW w:w="4916" w:type="dxa"/>
            <w:gridSpan w:val="4"/>
            <w:tcBorders>
              <w:top w:val="single" w:sz="4" w:space="0" w:color="auto"/>
              <w:left w:val="single" w:sz="4" w:space="0" w:color="auto"/>
              <w:bottom w:val="single" w:sz="4" w:space="0" w:color="auto"/>
              <w:right w:val="single" w:sz="4" w:space="0" w:color="auto"/>
            </w:tcBorders>
            <w:shd w:val="clear" w:color="auto" w:fill="EE6321" w:themeFill="text2"/>
            <w:vAlign w:val="center"/>
          </w:tcPr>
          <w:p w14:paraId="3D41312A" w14:textId="77777777" w:rsidR="00A37E07" w:rsidRPr="00757D76" w:rsidRDefault="00A37E07" w:rsidP="009849F9">
            <w:pPr>
              <w:pStyle w:val="BodyText"/>
              <w:tabs>
                <w:tab w:val="left" w:pos="3782"/>
                <w:tab w:val="left" w:pos="6726"/>
              </w:tabs>
              <w:spacing w:before="4"/>
              <w:rPr>
                <w:b/>
                <w:color w:val="FFFFFF" w:themeColor="background1"/>
                <w:sz w:val="24"/>
              </w:rPr>
            </w:pPr>
            <w:r w:rsidRPr="00757D76">
              <w:rPr>
                <w:b/>
                <w:color w:val="FFFFFF" w:themeColor="background1"/>
                <w:sz w:val="24"/>
              </w:rPr>
              <w:t>Name of Qualification:</w:t>
            </w:r>
            <w:r w:rsidR="00AE6881" w:rsidRPr="00757D76">
              <w:rPr>
                <w:rStyle w:val="Requiredfieldmark"/>
                <w:sz w:val="24"/>
              </w:rPr>
              <w:t xml:space="preserve"> *</w:t>
            </w:r>
          </w:p>
        </w:tc>
      </w:tr>
      <w:tr w:rsidR="00A37E07" w:rsidRPr="007A5EFD" w14:paraId="00314704" w14:textId="77777777" w:rsidTr="003B3425">
        <w:trPr>
          <w:trHeight w:val="420"/>
        </w:trPr>
        <w:tc>
          <w:tcPr>
            <w:tcW w:w="5432" w:type="dxa"/>
            <w:gridSpan w:val="8"/>
            <w:tcBorders>
              <w:top w:val="single" w:sz="4" w:space="0" w:color="auto"/>
              <w:left w:val="single" w:sz="4" w:space="0" w:color="auto"/>
              <w:bottom w:val="single" w:sz="4" w:space="0" w:color="auto"/>
              <w:right w:val="single" w:sz="4" w:space="0" w:color="auto"/>
            </w:tcBorders>
            <w:noWrap/>
            <w:tcMar>
              <w:top w:w="108" w:type="dxa"/>
              <w:bottom w:w="108" w:type="dxa"/>
            </w:tcMar>
          </w:tcPr>
          <w:p w14:paraId="115DF511" w14:textId="77777777" w:rsidR="00A37E07" w:rsidRPr="00AE6881" w:rsidRDefault="00A37E07" w:rsidP="00A37E07">
            <w:pPr>
              <w:pStyle w:val="BodyText"/>
              <w:spacing w:before="4"/>
              <w:rPr>
                <w:b/>
              </w:rPr>
            </w:pPr>
            <w:r w:rsidRPr="00AE6881">
              <w:rPr>
                <w:b/>
              </w:rPr>
              <w:t>Certificate I</w:t>
            </w:r>
          </w:p>
        </w:tc>
        <w:tc>
          <w:tcPr>
            <w:tcW w:w="4916" w:type="dxa"/>
            <w:gridSpan w:val="4"/>
            <w:tcBorders>
              <w:top w:val="single" w:sz="4" w:space="0" w:color="auto"/>
              <w:left w:val="single" w:sz="4" w:space="0" w:color="auto"/>
              <w:bottom w:val="single" w:sz="4" w:space="0" w:color="auto"/>
              <w:right w:val="single" w:sz="4" w:space="0" w:color="auto"/>
            </w:tcBorders>
          </w:tcPr>
          <w:p w14:paraId="5C8F4AB1" w14:textId="77777777" w:rsidR="00A37E07" w:rsidRPr="002C0BEF" w:rsidRDefault="00A37E07" w:rsidP="00A37E07"/>
        </w:tc>
      </w:tr>
      <w:tr w:rsidR="00A37E07" w:rsidRPr="007A5EFD" w14:paraId="5CDC11DE" w14:textId="77777777" w:rsidTr="003B3425">
        <w:trPr>
          <w:trHeight w:val="420"/>
        </w:trPr>
        <w:tc>
          <w:tcPr>
            <w:tcW w:w="5432" w:type="dxa"/>
            <w:gridSpan w:val="8"/>
            <w:tcBorders>
              <w:top w:val="single" w:sz="4" w:space="0" w:color="auto"/>
              <w:left w:val="single" w:sz="4" w:space="0" w:color="auto"/>
              <w:bottom w:val="single" w:sz="4" w:space="0" w:color="auto"/>
              <w:right w:val="single" w:sz="4" w:space="0" w:color="auto"/>
            </w:tcBorders>
            <w:noWrap/>
            <w:tcMar>
              <w:top w:w="108" w:type="dxa"/>
              <w:bottom w:w="108" w:type="dxa"/>
            </w:tcMar>
          </w:tcPr>
          <w:p w14:paraId="7D7E0857" w14:textId="77777777" w:rsidR="00A37E07" w:rsidRPr="00AE6881" w:rsidRDefault="00A37E07" w:rsidP="00A37E07">
            <w:pPr>
              <w:pStyle w:val="BodyText"/>
              <w:spacing w:before="4"/>
              <w:rPr>
                <w:b/>
              </w:rPr>
            </w:pPr>
            <w:r w:rsidRPr="00AE6881">
              <w:rPr>
                <w:b/>
              </w:rPr>
              <w:t>Certificate II</w:t>
            </w:r>
          </w:p>
        </w:tc>
        <w:tc>
          <w:tcPr>
            <w:tcW w:w="4916" w:type="dxa"/>
            <w:gridSpan w:val="4"/>
            <w:tcBorders>
              <w:top w:val="single" w:sz="4" w:space="0" w:color="auto"/>
              <w:left w:val="single" w:sz="4" w:space="0" w:color="auto"/>
              <w:bottom w:val="single" w:sz="4" w:space="0" w:color="auto"/>
              <w:right w:val="single" w:sz="4" w:space="0" w:color="auto"/>
            </w:tcBorders>
          </w:tcPr>
          <w:p w14:paraId="6712F208" w14:textId="77777777" w:rsidR="00A37E07" w:rsidRPr="002C0BEF" w:rsidRDefault="00A37E07" w:rsidP="00A37E07"/>
        </w:tc>
      </w:tr>
      <w:tr w:rsidR="00A37E07" w:rsidRPr="007A5EFD" w14:paraId="7C94AEBB" w14:textId="77777777" w:rsidTr="003B3425">
        <w:trPr>
          <w:trHeight w:val="420"/>
        </w:trPr>
        <w:tc>
          <w:tcPr>
            <w:tcW w:w="5432" w:type="dxa"/>
            <w:gridSpan w:val="8"/>
            <w:tcBorders>
              <w:top w:val="single" w:sz="4" w:space="0" w:color="auto"/>
              <w:left w:val="single" w:sz="4" w:space="0" w:color="auto"/>
              <w:bottom w:val="single" w:sz="4" w:space="0" w:color="auto"/>
              <w:right w:val="single" w:sz="4" w:space="0" w:color="auto"/>
            </w:tcBorders>
            <w:noWrap/>
            <w:tcMar>
              <w:top w:w="108" w:type="dxa"/>
              <w:bottom w:w="108" w:type="dxa"/>
            </w:tcMar>
          </w:tcPr>
          <w:p w14:paraId="01A6603F" w14:textId="77777777" w:rsidR="00A37E07" w:rsidRPr="00AE6881" w:rsidRDefault="00A37E07" w:rsidP="00A37E07">
            <w:pPr>
              <w:pStyle w:val="BodyText"/>
              <w:spacing w:before="4"/>
              <w:rPr>
                <w:b/>
              </w:rPr>
            </w:pPr>
            <w:r w:rsidRPr="00AE6881">
              <w:rPr>
                <w:b/>
              </w:rPr>
              <w:t>Certificate III</w:t>
            </w:r>
          </w:p>
        </w:tc>
        <w:tc>
          <w:tcPr>
            <w:tcW w:w="4916" w:type="dxa"/>
            <w:gridSpan w:val="4"/>
            <w:tcBorders>
              <w:top w:val="single" w:sz="4" w:space="0" w:color="auto"/>
              <w:left w:val="single" w:sz="4" w:space="0" w:color="auto"/>
              <w:bottom w:val="single" w:sz="4" w:space="0" w:color="auto"/>
              <w:right w:val="single" w:sz="4" w:space="0" w:color="auto"/>
            </w:tcBorders>
          </w:tcPr>
          <w:p w14:paraId="66C70842" w14:textId="77777777" w:rsidR="00A37E07" w:rsidRPr="002C0BEF" w:rsidRDefault="00A37E07" w:rsidP="00A37E07"/>
        </w:tc>
      </w:tr>
      <w:tr w:rsidR="00A37E07" w:rsidRPr="007A5EFD" w14:paraId="4E7711E6" w14:textId="77777777" w:rsidTr="003B3425">
        <w:trPr>
          <w:trHeight w:val="420"/>
        </w:trPr>
        <w:tc>
          <w:tcPr>
            <w:tcW w:w="5432" w:type="dxa"/>
            <w:gridSpan w:val="8"/>
            <w:tcBorders>
              <w:top w:val="single" w:sz="4" w:space="0" w:color="auto"/>
              <w:left w:val="single" w:sz="4" w:space="0" w:color="auto"/>
              <w:bottom w:val="single" w:sz="4" w:space="0" w:color="auto"/>
              <w:right w:val="single" w:sz="4" w:space="0" w:color="auto"/>
            </w:tcBorders>
            <w:noWrap/>
            <w:tcMar>
              <w:top w:w="108" w:type="dxa"/>
              <w:bottom w:w="108" w:type="dxa"/>
            </w:tcMar>
          </w:tcPr>
          <w:p w14:paraId="6F0030AB" w14:textId="77777777" w:rsidR="00A37E07" w:rsidRPr="00AE6881" w:rsidRDefault="00A37E07" w:rsidP="00A37E07">
            <w:pPr>
              <w:pStyle w:val="BodyText"/>
              <w:spacing w:before="4"/>
              <w:rPr>
                <w:b/>
              </w:rPr>
            </w:pPr>
            <w:r w:rsidRPr="00AE6881">
              <w:rPr>
                <w:b/>
              </w:rPr>
              <w:t>Certificate IV</w:t>
            </w:r>
          </w:p>
        </w:tc>
        <w:tc>
          <w:tcPr>
            <w:tcW w:w="4916" w:type="dxa"/>
            <w:gridSpan w:val="4"/>
            <w:tcBorders>
              <w:top w:val="single" w:sz="4" w:space="0" w:color="auto"/>
              <w:left w:val="single" w:sz="4" w:space="0" w:color="auto"/>
              <w:bottom w:val="single" w:sz="4" w:space="0" w:color="auto"/>
              <w:right w:val="single" w:sz="4" w:space="0" w:color="auto"/>
            </w:tcBorders>
          </w:tcPr>
          <w:p w14:paraId="75581052" w14:textId="77777777" w:rsidR="00A37E07" w:rsidRDefault="00A37E07" w:rsidP="00A37E07">
            <w:pPr>
              <w:rPr>
                <w:sz w:val="21"/>
              </w:rPr>
            </w:pPr>
          </w:p>
        </w:tc>
      </w:tr>
      <w:tr w:rsidR="00A37E07" w:rsidRPr="007A5EFD" w14:paraId="493DC18D" w14:textId="77777777" w:rsidTr="003B3425">
        <w:trPr>
          <w:trHeight w:val="420"/>
        </w:trPr>
        <w:tc>
          <w:tcPr>
            <w:tcW w:w="5432" w:type="dxa"/>
            <w:gridSpan w:val="8"/>
            <w:tcBorders>
              <w:top w:val="single" w:sz="4" w:space="0" w:color="auto"/>
              <w:left w:val="single" w:sz="4" w:space="0" w:color="auto"/>
              <w:bottom w:val="single" w:sz="4" w:space="0" w:color="auto"/>
              <w:right w:val="single" w:sz="4" w:space="0" w:color="auto"/>
            </w:tcBorders>
            <w:noWrap/>
            <w:tcMar>
              <w:top w:w="108" w:type="dxa"/>
              <w:bottom w:w="108" w:type="dxa"/>
            </w:tcMar>
          </w:tcPr>
          <w:p w14:paraId="48F684FD" w14:textId="77777777" w:rsidR="00A37E07" w:rsidRPr="00AE6881" w:rsidRDefault="00A37E07" w:rsidP="00A37E07">
            <w:pPr>
              <w:pStyle w:val="BodyText"/>
              <w:spacing w:before="4"/>
              <w:rPr>
                <w:b/>
              </w:rPr>
            </w:pPr>
            <w:r w:rsidRPr="00AE6881">
              <w:rPr>
                <w:b/>
              </w:rPr>
              <w:t>Diploma</w:t>
            </w:r>
          </w:p>
        </w:tc>
        <w:tc>
          <w:tcPr>
            <w:tcW w:w="4916" w:type="dxa"/>
            <w:gridSpan w:val="4"/>
            <w:tcBorders>
              <w:top w:val="single" w:sz="4" w:space="0" w:color="auto"/>
              <w:left w:val="single" w:sz="4" w:space="0" w:color="auto"/>
              <w:bottom w:val="single" w:sz="4" w:space="0" w:color="auto"/>
              <w:right w:val="single" w:sz="4" w:space="0" w:color="auto"/>
            </w:tcBorders>
          </w:tcPr>
          <w:p w14:paraId="3458AEFC" w14:textId="77777777" w:rsidR="00A37E07" w:rsidRDefault="00A37E07" w:rsidP="00A37E07">
            <w:pPr>
              <w:rPr>
                <w:sz w:val="21"/>
              </w:rPr>
            </w:pPr>
          </w:p>
        </w:tc>
      </w:tr>
      <w:tr w:rsidR="00A37E07" w:rsidRPr="007A5EFD" w14:paraId="5F2E2446" w14:textId="77777777" w:rsidTr="003B3425">
        <w:trPr>
          <w:trHeight w:val="420"/>
        </w:trPr>
        <w:tc>
          <w:tcPr>
            <w:tcW w:w="5432" w:type="dxa"/>
            <w:gridSpan w:val="8"/>
            <w:tcBorders>
              <w:top w:val="single" w:sz="4" w:space="0" w:color="auto"/>
              <w:left w:val="single" w:sz="4" w:space="0" w:color="auto"/>
              <w:bottom w:val="single" w:sz="4" w:space="0" w:color="auto"/>
              <w:right w:val="single" w:sz="4" w:space="0" w:color="auto"/>
            </w:tcBorders>
            <w:noWrap/>
            <w:tcMar>
              <w:top w:w="108" w:type="dxa"/>
              <w:bottom w:w="108" w:type="dxa"/>
            </w:tcMar>
          </w:tcPr>
          <w:p w14:paraId="61372D6A" w14:textId="77777777" w:rsidR="00A37E07" w:rsidRPr="00AE6881" w:rsidRDefault="00A37E07" w:rsidP="00A37E07">
            <w:pPr>
              <w:pStyle w:val="BodyText"/>
              <w:spacing w:before="4"/>
              <w:rPr>
                <w:b/>
              </w:rPr>
            </w:pPr>
            <w:r w:rsidRPr="00AE6881">
              <w:rPr>
                <w:b/>
              </w:rPr>
              <w:t>Other</w:t>
            </w:r>
          </w:p>
        </w:tc>
        <w:tc>
          <w:tcPr>
            <w:tcW w:w="4916" w:type="dxa"/>
            <w:gridSpan w:val="4"/>
            <w:tcBorders>
              <w:top w:val="single" w:sz="4" w:space="0" w:color="auto"/>
              <w:left w:val="single" w:sz="4" w:space="0" w:color="auto"/>
              <w:bottom w:val="single" w:sz="4" w:space="0" w:color="auto"/>
              <w:right w:val="single" w:sz="4" w:space="0" w:color="auto"/>
            </w:tcBorders>
          </w:tcPr>
          <w:p w14:paraId="1CD62AA1" w14:textId="77777777" w:rsidR="00A37E07" w:rsidRDefault="00A37E07" w:rsidP="00A37E07">
            <w:pPr>
              <w:rPr>
                <w:sz w:val="21"/>
              </w:rPr>
            </w:pPr>
          </w:p>
        </w:tc>
      </w:tr>
      <w:tr w:rsidR="00A37E07" w:rsidRPr="007A5EFD" w14:paraId="57C17827" w14:textId="77777777" w:rsidTr="009849F9">
        <w:trPr>
          <w:trHeight w:val="396"/>
        </w:trPr>
        <w:tc>
          <w:tcPr>
            <w:tcW w:w="5432" w:type="dxa"/>
            <w:gridSpan w:val="8"/>
            <w:tcBorders>
              <w:top w:val="single" w:sz="4" w:space="0" w:color="auto"/>
              <w:left w:val="single" w:sz="4" w:space="0" w:color="auto"/>
              <w:bottom w:val="single" w:sz="4" w:space="0" w:color="auto"/>
              <w:right w:val="single" w:sz="4" w:space="0" w:color="auto"/>
            </w:tcBorders>
            <w:shd w:val="clear" w:color="auto" w:fill="EE6321" w:themeFill="text2"/>
            <w:noWrap/>
            <w:tcMar>
              <w:top w:w="108" w:type="dxa"/>
              <w:bottom w:w="108" w:type="dxa"/>
            </w:tcMar>
            <w:vAlign w:val="center"/>
          </w:tcPr>
          <w:p w14:paraId="08327DB4" w14:textId="77777777" w:rsidR="00A37E07" w:rsidRPr="00757D76" w:rsidRDefault="009D7A91" w:rsidP="009849F9">
            <w:pPr>
              <w:rPr>
                <w:b/>
                <w:color w:val="FFFFFF" w:themeColor="background1"/>
                <w:sz w:val="24"/>
              </w:rPr>
            </w:pPr>
            <w:r w:rsidRPr="00757D76">
              <w:rPr>
                <w:b/>
                <w:color w:val="FFFFFF" w:themeColor="background1"/>
                <w:sz w:val="24"/>
              </w:rPr>
              <w:t>Which of the following do you currently have?</w:t>
            </w:r>
            <w:r w:rsidR="00AE6881" w:rsidRPr="00757D76">
              <w:rPr>
                <w:b/>
                <w:color w:val="FFFFFF" w:themeColor="background1"/>
                <w:sz w:val="24"/>
              </w:rPr>
              <w:t xml:space="preserve"> </w:t>
            </w:r>
            <w:r w:rsidR="00AE6881" w:rsidRPr="00757D76">
              <w:rPr>
                <w:rStyle w:val="Requiredfieldmark"/>
                <w:sz w:val="24"/>
              </w:rPr>
              <w:t>*</w:t>
            </w:r>
            <w:r w:rsidRPr="00757D76">
              <w:rPr>
                <w:b/>
                <w:color w:val="FFFFFF" w:themeColor="background1"/>
                <w:sz w:val="24"/>
              </w:rPr>
              <w:t xml:space="preserve">       </w:t>
            </w:r>
          </w:p>
        </w:tc>
        <w:tc>
          <w:tcPr>
            <w:tcW w:w="4916" w:type="dxa"/>
            <w:gridSpan w:val="4"/>
            <w:tcBorders>
              <w:top w:val="single" w:sz="4" w:space="0" w:color="auto"/>
              <w:left w:val="single" w:sz="4" w:space="0" w:color="auto"/>
              <w:bottom w:val="single" w:sz="4" w:space="0" w:color="auto"/>
              <w:right w:val="single" w:sz="4" w:space="0" w:color="auto"/>
            </w:tcBorders>
            <w:shd w:val="clear" w:color="auto" w:fill="EE6321" w:themeFill="text2"/>
            <w:vAlign w:val="center"/>
          </w:tcPr>
          <w:p w14:paraId="140D27ED" w14:textId="77777777" w:rsidR="00A37E07" w:rsidRPr="00757D76" w:rsidRDefault="009D7A91" w:rsidP="009849F9">
            <w:pPr>
              <w:rPr>
                <w:b/>
                <w:color w:val="FFFFFF" w:themeColor="background1"/>
                <w:sz w:val="24"/>
              </w:rPr>
            </w:pPr>
            <w:r w:rsidRPr="00757D76">
              <w:rPr>
                <w:b/>
                <w:color w:val="FFFFFF" w:themeColor="background1"/>
                <w:sz w:val="24"/>
              </w:rPr>
              <w:t>Expiry Date</w:t>
            </w:r>
            <w:r w:rsidR="00FA771A" w:rsidRPr="00757D76">
              <w:rPr>
                <w:b/>
                <w:color w:val="FFFFFF" w:themeColor="background1"/>
                <w:sz w:val="24"/>
              </w:rPr>
              <w:t>/s: DD/MM/YYYY</w:t>
            </w:r>
            <w:r w:rsidR="00AE6881" w:rsidRPr="00757D76">
              <w:rPr>
                <w:b/>
                <w:color w:val="FFFFFF" w:themeColor="background1"/>
                <w:sz w:val="24"/>
              </w:rPr>
              <w:t xml:space="preserve"> </w:t>
            </w:r>
            <w:r w:rsidR="00AE6881" w:rsidRPr="00757D76">
              <w:rPr>
                <w:rStyle w:val="Requiredfieldmark"/>
                <w:sz w:val="24"/>
              </w:rPr>
              <w:t>*</w:t>
            </w:r>
          </w:p>
        </w:tc>
      </w:tr>
      <w:tr w:rsidR="00FA771A" w:rsidRPr="007A5EFD" w14:paraId="65BD7039" w14:textId="77777777" w:rsidTr="003B3425">
        <w:trPr>
          <w:trHeight w:val="420"/>
        </w:trPr>
        <w:tc>
          <w:tcPr>
            <w:tcW w:w="2880" w:type="dxa"/>
            <w:gridSpan w:val="3"/>
            <w:tcBorders>
              <w:top w:val="single" w:sz="4" w:space="0" w:color="auto"/>
              <w:left w:val="single" w:sz="4" w:space="0" w:color="auto"/>
              <w:bottom w:val="single" w:sz="4" w:space="0" w:color="auto"/>
              <w:right w:val="single" w:sz="4" w:space="0" w:color="auto"/>
            </w:tcBorders>
            <w:noWrap/>
            <w:tcMar>
              <w:top w:w="108" w:type="dxa"/>
              <w:bottom w:w="108" w:type="dxa"/>
            </w:tcMar>
          </w:tcPr>
          <w:p w14:paraId="342B4DD4" w14:textId="77777777" w:rsidR="00FA771A" w:rsidRPr="00757D76" w:rsidRDefault="00FA771A" w:rsidP="009D7A91">
            <w:pPr>
              <w:pStyle w:val="BodyText"/>
              <w:spacing w:before="93"/>
              <w:rPr>
                <w:b/>
                <w:sz w:val="21"/>
              </w:rPr>
            </w:pPr>
            <w:r w:rsidRPr="00757D76">
              <w:rPr>
                <w:b/>
                <w:sz w:val="21"/>
              </w:rPr>
              <w:t>Current NT Driver’s License</w:t>
            </w:r>
          </w:p>
        </w:tc>
        <w:tc>
          <w:tcPr>
            <w:tcW w:w="1276" w:type="dxa"/>
            <w:tcBorders>
              <w:top w:val="single" w:sz="4" w:space="0" w:color="auto"/>
              <w:left w:val="single" w:sz="4" w:space="0" w:color="auto"/>
              <w:bottom w:val="single" w:sz="4" w:space="0" w:color="auto"/>
              <w:right w:val="single" w:sz="4" w:space="0" w:color="auto"/>
            </w:tcBorders>
          </w:tcPr>
          <w:p w14:paraId="7C5599CD" w14:textId="77777777" w:rsidR="00FA771A" w:rsidRPr="004B7162" w:rsidRDefault="00FA771A" w:rsidP="00FA771A">
            <w:pPr>
              <w:pStyle w:val="BodyText"/>
              <w:tabs>
                <w:tab w:val="left" w:pos="469"/>
              </w:tabs>
              <w:spacing w:before="93"/>
              <w:jc w:val="center"/>
              <w:rPr>
                <w:b/>
                <w:bCs/>
                <w:sz w:val="21"/>
              </w:rPr>
            </w:pPr>
            <w:r w:rsidRPr="004B7162">
              <w:rPr>
                <w:b/>
                <w:bCs/>
                <w:sz w:val="21"/>
              </w:rPr>
              <w:t>YES</w:t>
            </w:r>
          </w:p>
        </w:tc>
        <w:tc>
          <w:tcPr>
            <w:tcW w:w="1276" w:type="dxa"/>
            <w:gridSpan w:val="4"/>
            <w:tcBorders>
              <w:top w:val="single" w:sz="4" w:space="0" w:color="auto"/>
              <w:left w:val="single" w:sz="4" w:space="0" w:color="auto"/>
              <w:bottom w:val="single" w:sz="4" w:space="0" w:color="auto"/>
              <w:right w:val="single" w:sz="4" w:space="0" w:color="auto"/>
            </w:tcBorders>
          </w:tcPr>
          <w:p w14:paraId="7AFA3ADD" w14:textId="77777777" w:rsidR="00FA771A" w:rsidRPr="004B7162" w:rsidRDefault="00FA771A" w:rsidP="00FA771A">
            <w:pPr>
              <w:pStyle w:val="BodyText"/>
              <w:spacing w:before="93"/>
              <w:jc w:val="center"/>
              <w:rPr>
                <w:b/>
                <w:bCs/>
                <w:sz w:val="21"/>
              </w:rPr>
            </w:pPr>
            <w:r w:rsidRPr="004B7162">
              <w:rPr>
                <w:b/>
                <w:bCs/>
                <w:sz w:val="21"/>
              </w:rPr>
              <w:t>NO</w:t>
            </w:r>
          </w:p>
        </w:tc>
        <w:tc>
          <w:tcPr>
            <w:tcW w:w="4916" w:type="dxa"/>
            <w:gridSpan w:val="4"/>
            <w:tcBorders>
              <w:top w:val="single" w:sz="4" w:space="0" w:color="auto"/>
              <w:left w:val="single" w:sz="4" w:space="0" w:color="auto"/>
              <w:bottom w:val="single" w:sz="4" w:space="0" w:color="auto"/>
              <w:right w:val="single" w:sz="4" w:space="0" w:color="auto"/>
            </w:tcBorders>
          </w:tcPr>
          <w:p w14:paraId="6CB137FA" w14:textId="77777777" w:rsidR="00FA771A" w:rsidRDefault="00FA771A" w:rsidP="009D7A91">
            <w:pPr>
              <w:rPr>
                <w:sz w:val="21"/>
              </w:rPr>
            </w:pPr>
          </w:p>
        </w:tc>
      </w:tr>
      <w:tr w:rsidR="00FA771A" w:rsidRPr="007A5EFD" w14:paraId="709C5E0B" w14:textId="77777777" w:rsidTr="003B3425">
        <w:trPr>
          <w:trHeight w:val="420"/>
        </w:trPr>
        <w:tc>
          <w:tcPr>
            <w:tcW w:w="2880" w:type="dxa"/>
            <w:gridSpan w:val="3"/>
            <w:tcBorders>
              <w:top w:val="single" w:sz="4" w:space="0" w:color="auto"/>
              <w:left w:val="single" w:sz="4" w:space="0" w:color="auto"/>
              <w:bottom w:val="single" w:sz="4" w:space="0" w:color="auto"/>
              <w:right w:val="single" w:sz="4" w:space="0" w:color="auto"/>
            </w:tcBorders>
            <w:noWrap/>
            <w:tcMar>
              <w:top w:w="108" w:type="dxa"/>
              <w:bottom w:w="108" w:type="dxa"/>
            </w:tcMar>
          </w:tcPr>
          <w:p w14:paraId="2F872508" w14:textId="77777777" w:rsidR="00FA771A" w:rsidRPr="00757D76" w:rsidRDefault="00FA771A" w:rsidP="00FA771A">
            <w:pPr>
              <w:pStyle w:val="BodyText"/>
              <w:spacing w:before="93"/>
              <w:rPr>
                <w:b/>
                <w:sz w:val="21"/>
              </w:rPr>
            </w:pPr>
            <w:r w:rsidRPr="00757D76">
              <w:rPr>
                <w:b/>
                <w:sz w:val="21"/>
              </w:rPr>
              <w:t>First Aid Certificate</w:t>
            </w:r>
          </w:p>
        </w:tc>
        <w:tc>
          <w:tcPr>
            <w:tcW w:w="1276" w:type="dxa"/>
            <w:tcBorders>
              <w:top w:val="single" w:sz="4" w:space="0" w:color="auto"/>
              <w:left w:val="single" w:sz="4" w:space="0" w:color="auto"/>
              <w:bottom w:val="single" w:sz="4" w:space="0" w:color="auto"/>
              <w:right w:val="single" w:sz="4" w:space="0" w:color="auto"/>
            </w:tcBorders>
          </w:tcPr>
          <w:p w14:paraId="6EA47414" w14:textId="77777777" w:rsidR="00FA771A" w:rsidRPr="004B7162" w:rsidRDefault="00FA771A" w:rsidP="00FA771A">
            <w:pPr>
              <w:pStyle w:val="BodyText"/>
              <w:tabs>
                <w:tab w:val="left" w:pos="469"/>
              </w:tabs>
              <w:spacing w:before="93"/>
              <w:jc w:val="center"/>
              <w:rPr>
                <w:b/>
                <w:bCs/>
                <w:sz w:val="21"/>
              </w:rPr>
            </w:pPr>
            <w:r w:rsidRPr="004B7162">
              <w:rPr>
                <w:b/>
                <w:bCs/>
                <w:sz w:val="21"/>
              </w:rPr>
              <w:t>YES</w:t>
            </w:r>
          </w:p>
        </w:tc>
        <w:tc>
          <w:tcPr>
            <w:tcW w:w="1276" w:type="dxa"/>
            <w:gridSpan w:val="4"/>
            <w:tcBorders>
              <w:top w:val="single" w:sz="4" w:space="0" w:color="auto"/>
              <w:left w:val="single" w:sz="4" w:space="0" w:color="auto"/>
              <w:bottom w:val="single" w:sz="4" w:space="0" w:color="auto"/>
              <w:right w:val="single" w:sz="4" w:space="0" w:color="auto"/>
            </w:tcBorders>
          </w:tcPr>
          <w:p w14:paraId="36060ABE" w14:textId="77777777" w:rsidR="00FA771A" w:rsidRPr="004B7162" w:rsidRDefault="00FA771A" w:rsidP="00FA771A">
            <w:pPr>
              <w:pStyle w:val="BodyText"/>
              <w:spacing w:before="93"/>
              <w:jc w:val="center"/>
              <w:rPr>
                <w:b/>
                <w:bCs/>
                <w:sz w:val="21"/>
              </w:rPr>
            </w:pPr>
            <w:r w:rsidRPr="004B7162">
              <w:rPr>
                <w:b/>
                <w:bCs/>
                <w:sz w:val="21"/>
              </w:rPr>
              <w:t>NO</w:t>
            </w:r>
          </w:p>
        </w:tc>
        <w:tc>
          <w:tcPr>
            <w:tcW w:w="4916" w:type="dxa"/>
            <w:gridSpan w:val="4"/>
            <w:tcBorders>
              <w:top w:val="single" w:sz="4" w:space="0" w:color="auto"/>
              <w:left w:val="single" w:sz="4" w:space="0" w:color="auto"/>
              <w:bottom w:val="single" w:sz="4" w:space="0" w:color="auto"/>
              <w:right w:val="single" w:sz="4" w:space="0" w:color="auto"/>
            </w:tcBorders>
          </w:tcPr>
          <w:p w14:paraId="20D6EF05" w14:textId="77777777" w:rsidR="00FA771A" w:rsidRDefault="00FA771A" w:rsidP="00FA771A">
            <w:pPr>
              <w:rPr>
                <w:sz w:val="21"/>
              </w:rPr>
            </w:pPr>
          </w:p>
        </w:tc>
      </w:tr>
      <w:tr w:rsidR="00FA771A" w:rsidRPr="007A5EFD" w14:paraId="5D8F45FB" w14:textId="77777777" w:rsidTr="002717BF">
        <w:trPr>
          <w:trHeight w:val="420"/>
        </w:trPr>
        <w:tc>
          <w:tcPr>
            <w:tcW w:w="2880" w:type="dxa"/>
            <w:gridSpan w:val="3"/>
            <w:tcBorders>
              <w:top w:val="single" w:sz="4" w:space="0" w:color="auto"/>
              <w:left w:val="single" w:sz="4" w:space="0" w:color="auto"/>
              <w:bottom w:val="single" w:sz="4" w:space="0" w:color="auto"/>
              <w:right w:val="single" w:sz="4" w:space="0" w:color="auto"/>
            </w:tcBorders>
            <w:noWrap/>
            <w:tcMar>
              <w:top w:w="108" w:type="dxa"/>
              <w:bottom w:w="108" w:type="dxa"/>
            </w:tcMar>
          </w:tcPr>
          <w:p w14:paraId="39D0B3EC" w14:textId="7955D899" w:rsidR="00FA771A" w:rsidRPr="00757D76" w:rsidRDefault="009F582D" w:rsidP="00FA771A">
            <w:pPr>
              <w:pStyle w:val="BodyText"/>
              <w:spacing w:before="93"/>
              <w:rPr>
                <w:b/>
                <w:sz w:val="21"/>
              </w:rPr>
            </w:pPr>
            <w:r>
              <w:rPr>
                <w:b/>
                <w:sz w:val="21"/>
              </w:rPr>
              <w:t xml:space="preserve">Aboriginal </w:t>
            </w:r>
            <w:r w:rsidR="00FA771A" w:rsidRPr="00757D76">
              <w:rPr>
                <w:b/>
                <w:sz w:val="21"/>
              </w:rPr>
              <w:t>Mental Health First Aid</w:t>
            </w:r>
          </w:p>
        </w:tc>
        <w:tc>
          <w:tcPr>
            <w:tcW w:w="1276" w:type="dxa"/>
            <w:tcBorders>
              <w:top w:val="single" w:sz="4" w:space="0" w:color="auto"/>
              <w:left w:val="single" w:sz="4" w:space="0" w:color="auto"/>
              <w:bottom w:val="single" w:sz="4" w:space="0" w:color="auto"/>
              <w:right w:val="single" w:sz="4" w:space="0" w:color="auto"/>
            </w:tcBorders>
            <w:vAlign w:val="center"/>
          </w:tcPr>
          <w:p w14:paraId="16933C2E" w14:textId="77777777" w:rsidR="00FA771A" w:rsidRPr="004B7162" w:rsidRDefault="00FA771A" w:rsidP="002717BF">
            <w:pPr>
              <w:pStyle w:val="BodyText"/>
              <w:tabs>
                <w:tab w:val="left" w:pos="469"/>
              </w:tabs>
              <w:spacing w:before="93"/>
              <w:jc w:val="center"/>
              <w:rPr>
                <w:b/>
                <w:bCs/>
                <w:sz w:val="21"/>
              </w:rPr>
            </w:pPr>
            <w:r w:rsidRPr="004B7162">
              <w:rPr>
                <w:b/>
                <w:bCs/>
                <w:sz w:val="21"/>
              </w:rPr>
              <w:t>YES</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9786337" w14:textId="77777777" w:rsidR="00FA771A" w:rsidRPr="004B7162" w:rsidRDefault="00FA771A" w:rsidP="002717BF">
            <w:pPr>
              <w:pStyle w:val="BodyText"/>
              <w:spacing w:before="93"/>
              <w:jc w:val="center"/>
              <w:rPr>
                <w:b/>
                <w:bCs/>
                <w:sz w:val="21"/>
              </w:rPr>
            </w:pPr>
            <w:r w:rsidRPr="004B7162">
              <w:rPr>
                <w:b/>
                <w:bCs/>
                <w:sz w:val="21"/>
              </w:rPr>
              <w:t>NO</w:t>
            </w:r>
          </w:p>
        </w:tc>
        <w:tc>
          <w:tcPr>
            <w:tcW w:w="4916" w:type="dxa"/>
            <w:gridSpan w:val="4"/>
            <w:tcBorders>
              <w:top w:val="single" w:sz="4" w:space="0" w:color="auto"/>
              <w:left w:val="single" w:sz="4" w:space="0" w:color="auto"/>
              <w:bottom w:val="single" w:sz="4" w:space="0" w:color="auto"/>
              <w:right w:val="single" w:sz="4" w:space="0" w:color="auto"/>
            </w:tcBorders>
          </w:tcPr>
          <w:p w14:paraId="0A82F8CB" w14:textId="77777777" w:rsidR="00FA771A" w:rsidRDefault="00FA771A" w:rsidP="00FA771A">
            <w:pPr>
              <w:rPr>
                <w:sz w:val="21"/>
              </w:rPr>
            </w:pPr>
          </w:p>
        </w:tc>
      </w:tr>
      <w:tr w:rsidR="00FA771A" w:rsidRPr="007A5EFD" w14:paraId="5FEF6D57" w14:textId="77777777" w:rsidTr="003B3425">
        <w:trPr>
          <w:trHeight w:val="420"/>
        </w:trPr>
        <w:tc>
          <w:tcPr>
            <w:tcW w:w="2880" w:type="dxa"/>
            <w:gridSpan w:val="3"/>
            <w:tcBorders>
              <w:top w:val="single" w:sz="4" w:space="0" w:color="auto"/>
              <w:left w:val="single" w:sz="4" w:space="0" w:color="auto"/>
              <w:bottom w:val="single" w:sz="4" w:space="0" w:color="auto"/>
              <w:right w:val="single" w:sz="4" w:space="0" w:color="auto"/>
            </w:tcBorders>
            <w:noWrap/>
            <w:tcMar>
              <w:top w:w="108" w:type="dxa"/>
              <w:bottom w:w="108" w:type="dxa"/>
            </w:tcMar>
          </w:tcPr>
          <w:p w14:paraId="5C7C9DE6" w14:textId="77777777" w:rsidR="00FA771A" w:rsidRPr="00757D76" w:rsidRDefault="00FA771A" w:rsidP="00FA771A">
            <w:pPr>
              <w:pStyle w:val="BodyText"/>
              <w:spacing w:before="93"/>
              <w:rPr>
                <w:b/>
                <w:sz w:val="21"/>
              </w:rPr>
            </w:pPr>
            <w:r w:rsidRPr="00757D76">
              <w:rPr>
                <w:b/>
                <w:sz w:val="21"/>
              </w:rPr>
              <w:t>Ochre Card</w:t>
            </w:r>
          </w:p>
        </w:tc>
        <w:tc>
          <w:tcPr>
            <w:tcW w:w="1276" w:type="dxa"/>
            <w:tcBorders>
              <w:top w:val="single" w:sz="4" w:space="0" w:color="auto"/>
              <w:left w:val="single" w:sz="4" w:space="0" w:color="auto"/>
              <w:bottom w:val="single" w:sz="4" w:space="0" w:color="auto"/>
              <w:right w:val="single" w:sz="4" w:space="0" w:color="auto"/>
            </w:tcBorders>
          </w:tcPr>
          <w:p w14:paraId="33C27A17" w14:textId="77777777" w:rsidR="00FA771A" w:rsidRPr="004B7162" w:rsidRDefault="00FA771A" w:rsidP="00FA771A">
            <w:pPr>
              <w:pStyle w:val="BodyText"/>
              <w:tabs>
                <w:tab w:val="left" w:pos="469"/>
              </w:tabs>
              <w:spacing w:before="93"/>
              <w:jc w:val="center"/>
              <w:rPr>
                <w:b/>
                <w:bCs/>
                <w:sz w:val="21"/>
              </w:rPr>
            </w:pPr>
            <w:r w:rsidRPr="004B7162">
              <w:rPr>
                <w:b/>
                <w:bCs/>
                <w:sz w:val="21"/>
              </w:rPr>
              <w:t>YES</w:t>
            </w:r>
          </w:p>
        </w:tc>
        <w:tc>
          <w:tcPr>
            <w:tcW w:w="1276" w:type="dxa"/>
            <w:gridSpan w:val="4"/>
            <w:tcBorders>
              <w:top w:val="single" w:sz="4" w:space="0" w:color="auto"/>
              <w:left w:val="single" w:sz="4" w:space="0" w:color="auto"/>
              <w:bottom w:val="single" w:sz="4" w:space="0" w:color="auto"/>
              <w:right w:val="single" w:sz="4" w:space="0" w:color="auto"/>
            </w:tcBorders>
          </w:tcPr>
          <w:p w14:paraId="46D28FA9" w14:textId="77777777" w:rsidR="00FA771A" w:rsidRPr="004B7162" w:rsidRDefault="00FA771A" w:rsidP="00FA771A">
            <w:pPr>
              <w:pStyle w:val="BodyText"/>
              <w:spacing w:before="93"/>
              <w:jc w:val="center"/>
              <w:rPr>
                <w:b/>
                <w:bCs/>
                <w:sz w:val="21"/>
              </w:rPr>
            </w:pPr>
            <w:r w:rsidRPr="004B7162">
              <w:rPr>
                <w:b/>
                <w:bCs/>
                <w:sz w:val="21"/>
              </w:rPr>
              <w:t>NO</w:t>
            </w:r>
          </w:p>
        </w:tc>
        <w:tc>
          <w:tcPr>
            <w:tcW w:w="4916" w:type="dxa"/>
            <w:gridSpan w:val="4"/>
            <w:tcBorders>
              <w:top w:val="single" w:sz="4" w:space="0" w:color="auto"/>
              <w:left w:val="single" w:sz="4" w:space="0" w:color="auto"/>
              <w:bottom w:val="single" w:sz="4" w:space="0" w:color="auto"/>
              <w:right w:val="single" w:sz="4" w:space="0" w:color="auto"/>
            </w:tcBorders>
          </w:tcPr>
          <w:p w14:paraId="16DE0EEE" w14:textId="77777777" w:rsidR="00FA771A" w:rsidRDefault="00FA771A" w:rsidP="00FA771A">
            <w:pPr>
              <w:rPr>
                <w:sz w:val="21"/>
              </w:rPr>
            </w:pPr>
          </w:p>
        </w:tc>
      </w:tr>
      <w:tr w:rsidR="009849F9" w:rsidRPr="007A5EFD" w14:paraId="14633B4F" w14:textId="77777777" w:rsidTr="009849F9">
        <w:trPr>
          <w:trHeight w:val="420"/>
        </w:trPr>
        <w:tc>
          <w:tcPr>
            <w:tcW w:w="10348" w:type="dxa"/>
            <w:gridSpan w:val="12"/>
            <w:tcBorders>
              <w:top w:val="single" w:sz="4" w:space="0" w:color="auto"/>
              <w:left w:val="single" w:sz="4" w:space="0" w:color="auto"/>
              <w:bottom w:val="single" w:sz="4" w:space="0" w:color="auto"/>
              <w:right w:val="single" w:sz="4" w:space="0" w:color="auto"/>
            </w:tcBorders>
            <w:shd w:val="clear" w:color="auto" w:fill="EE6321" w:themeFill="text2"/>
            <w:noWrap/>
            <w:tcMar>
              <w:top w:w="108" w:type="dxa"/>
              <w:bottom w:w="108" w:type="dxa"/>
            </w:tcMar>
            <w:vAlign w:val="center"/>
          </w:tcPr>
          <w:p w14:paraId="6D3B3B6A" w14:textId="355C15C1" w:rsidR="009849F9" w:rsidRPr="009849F9" w:rsidRDefault="009849F9" w:rsidP="009849F9">
            <w:pPr>
              <w:rPr>
                <w:b/>
                <w:bCs/>
                <w:sz w:val="24"/>
                <w:szCs w:val="24"/>
              </w:rPr>
            </w:pPr>
            <w:r w:rsidRPr="009849F9">
              <w:rPr>
                <w:b/>
                <w:bCs/>
                <w:color w:val="FFFFFF" w:themeColor="background1"/>
                <w:sz w:val="24"/>
                <w:szCs w:val="24"/>
              </w:rPr>
              <w:t xml:space="preserve">How did you find out about the First Circles Leadership Program? </w:t>
            </w:r>
            <w:r w:rsidRPr="009849F9">
              <w:rPr>
                <w:rStyle w:val="Requiredfieldmark"/>
                <w:b w:val="0"/>
                <w:bCs w:val="0"/>
                <w:sz w:val="24"/>
                <w:szCs w:val="24"/>
              </w:rPr>
              <w:t>*</w:t>
            </w:r>
            <w:r>
              <w:rPr>
                <w:rStyle w:val="Requiredfieldmark"/>
                <w:b w:val="0"/>
                <w:bCs w:val="0"/>
                <w:sz w:val="24"/>
                <w:szCs w:val="24"/>
              </w:rPr>
              <w:t xml:space="preserve"> </w:t>
            </w:r>
            <w:r>
              <w:rPr>
                <w:rStyle w:val="Requiredfieldmark"/>
                <w:color w:val="FFFFFF" w:themeColor="background1"/>
                <w:sz w:val="24"/>
                <w:szCs w:val="24"/>
              </w:rPr>
              <w:t>(Select</w:t>
            </w:r>
            <w:r w:rsidRPr="009849F9">
              <w:rPr>
                <w:rStyle w:val="Requiredfieldmark"/>
                <w:color w:val="FFFFFF" w:themeColor="background1"/>
                <w:sz w:val="24"/>
                <w:szCs w:val="24"/>
              </w:rPr>
              <w:t xml:space="preserve"> all that apply</w:t>
            </w:r>
            <w:r>
              <w:rPr>
                <w:rStyle w:val="Requiredfieldmark"/>
                <w:color w:val="FFFFFF" w:themeColor="background1"/>
                <w:sz w:val="24"/>
                <w:szCs w:val="24"/>
              </w:rPr>
              <w:t>)</w:t>
            </w:r>
          </w:p>
        </w:tc>
      </w:tr>
      <w:tr w:rsidR="009849F9" w:rsidRPr="007A5EFD" w14:paraId="045BEF64" w14:textId="77777777" w:rsidTr="009849F9">
        <w:trPr>
          <w:trHeight w:val="787"/>
        </w:trPr>
        <w:tc>
          <w:tcPr>
            <w:tcW w:w="1605" w:type="dxa"/>
            <w:tcBorders>
              <w:top w:val="single" w:sz="4" w:space="0" w:color="auto"/>
              <w:left w:val="single" w:sz="4" w:space="0" w:color="auto"/>
              <w:bottom w:val="single" w:sz="4" w:space="0" w:color="auto"/>
              <w:right w:val="single" w:sz="4" w:space="0" w:color="auto"/>
            </w:tcBorders>
            <w:noWrap/>
            <w:tcMar>
              <w:top w:w="108" w:type="dxa"/>
              <w:bottom w:w="108" w:type="dxa"/>
            </w:tcMar>
            <w:vAlign w:val="center"/>
          </w:tcPr>
          <w:p w14:paraId="47465103" w14:textId="77777777" w:rsidR="009849F9" w:rsidRPr="009849F9" w:rsidRDefault="009849F9" w:rsidP="009849F9">
            <w:pPr>
              <w:jc w:val="center"/>
              <w:rPr>
                <w:b/>
                <w:bCs/>
                <w:sz w:val="24"/>
                <w:szCs w:val="24"/>
              </w:rPr>
            </w:pPr>
            <w:proofErr w:type="gramStart"/>
            <w:r>
              <w:rPr>
                <w:b/>
                <w:bCs/>
                <w:sz w:val="24"/>
                <w:szCs w:val="24"/>
              </w:rPr>
              <w:t>Social Media</w:t>
            </w:r>
            <w:proofErr w:type="gramEnd"/>
          </w:p>
        </w:tc>
        <w:tc>
          <w:tcPr>
            <w:tcW w:w="982" w:type="dxa"/>
            <w:tcBorders>
              <w:top w:val="single" w:sz="4" w:space="0" w:color="auto"/>
              <w:left w:val="single" w:sz="4" w:space="0" w:color="auto"/>
              <w:bottom w:val="single" w:sz="4" w:space="0" w:color="auto"/>
              <w:right w:val="single" w:sz="4" w:space="0" w:color="auto"/>
            </w:tcBorders>
            <w:vAlign w:val="center"/>
          </w:tcPr>
          <w:p w14:paraId="371CE1AB" w14:textId="1AABAE31" w:rsidR="009849F9" w:rsidRPr="009849F9" w:rsidRDefault="009849F9" w:rsidP="009849F9">
            <w:pPr>
              <w:jc w:val="center"/>
              <w:rPr>
                <w:b/>
                <w:bCs/>
                <w:sz w:val="24"/>
                <w:szCs w:val="24"/>
              </w:rPr>
            </w:pPr>
          </w:p>
        </w:tc>
        <w:tc>
          <w:tcPr>
            <w:tcW w:w="1711" w:type="dxa"/>
            <w:gridSpan w:val="3"/>
            <w:tcBorders>
              <w:top w:val="single" w:sz="4" w:space="0" w:color="auto"/>
              <w:left w:val="single" w:sz="4" w:space="0" w:color="auto"/>
              <w:bottom w:val="single" w:sz="4" w:space="0" w:color="auto"/>
              <w:right w:val="single" w:sz="4" w:space="0" w:color="auto"/>
            </w:tcBorders>
            <w:vAlign w:val="center"/>
          </w:tcPr>
          <w:p w14:paraId="5964D61A" w14:textId="77777777" w:rsidR="009849F9" w:rsidRPr="009849F9" w:rsidRDefault="009849F9" w:rsidP="009849F9">
            <w:pPr>
              <w:jc w:val="center"/>
              <w:rPr>
                <w:b/>
                <w:bCs/>
                <w:sz w:val="24"/>
                <w:szCs w:val="24"/>
              </w:rPr>
            </w:pPr>
            <w:r>
              <w:rPr>
                <w:b/>
                <w:bCs/>
                <w:sz w:val="24"/>
                <w:szCs w:val="24"/>
              </w:rPr>
              <w:t>Word of Mouth</w:t>
            </w:r>
          </w:p>
        </w:tc>
        <w:tc>
          <w:tcPr>
            <w:tcW w:w="876" w:type="dxa"/>
            <w:gridSpan w:val="2"/>
            <w:tcBorders>
              <w:top w:val="single" w:sz="4" w:space="0" w:color="auto"/>
              <w:left w:val="single" w:sz="4" w:space="0" w:color="auto"/>
              <w:bottom w:val="single" w:sz="4" w:space="0" w:color="auto"/>
              <w:right w:val="single" w:sz="4" w:space="0" w:color="auto"/>
            </w:tcBorders>
            <w:vAlign w:val="center"/>
          </w:tcPr>
          <w:p w14:paraId="6A0A3F33" w14:textId="2EF3C8A3" w:rsidR="009849F9" w:rsidRPr="009849F9" w:rsidRDefault="009849F9" w:rsidP="009849F9">
            <w:pPr>
              <w:jc w:val="center"/>
              <w:rPr>
                <w:b/>
                <w:bCs/>
                <w:sz w:val="24"/>
                <w:szCs w:val="24"/>
              </w:rPr>
            </w:pPr>
          </w:p>
        </w:tc>
        <w:tc>
          <w:tcPr>
            <w:tcW w:w="1675" w:type="dxa"/>
            <w:gridSpan w:val="2"/>
            <w:tcBorders>
              <w:top w:val="single" w:sz="4" w:space="0" w:color="auto"/>
              <w:left w:val="single" w:sz="4" w:space="0" w:color="auto"/>
              <w:bottom w:val="single" w:sz="4" w:space="0" w:color="auto"/>
              <w:right w:val="single" w:sz="4" w:space="0" w:color="auto"/>
            </w:tcBorders>
            <w:vAlign w:val="center"/>
          </w:tcPr>
          <w:p w14:paraId="76992C28" w14:textId="77777777" w:rsidR="009849F9" w:rsidRPr="009849F9" w:rsidRDefault="009849F9" w:rsidP="009849F9">
            <w:pPr>
              <w:jc w:val="center"/>
              <w:rPr>
                <w:b/>
                <w:bCs/>
                <w:sz w:val="24"/>
                <w:szCs w:val="24"/>
              </w:rPr>
            </w:pPr>
            <w:r>
              <w:rPr>
                <w:b/>
                <w:bCs/>
                <w:sz w:val="24"/>
                <w:szCs w:val="24"/>
              </w:rPr>
              <w:t>Email</w:t>
            </w:r>
          </w:p>
        </w:tc>
        <w:tc>
          <w:tcPr>
            <w:tcW w:w="912" w:type="dxa"/>
            <w:tcBorders>
              <w:top w:val="single" w:sz="4" w:space="0" w:color="auto"/>
              <w:left w:val="single" w:sz="4" w:space="0" w:color="auto"/>
              <w:bottom w:val="single" w:sz="4" w:space="0" w:color="auto"/>
              <w:right w:val="single" w:sz="4" w:space="0" w:color="auto"/>
            </w:tcBorders>
            <w:vAlign w:val="center"/>
          </w:tcPr>
          <w:p w14:paraId="26277ED1" w14:textId="2931CD2E" w:rsidR="009849F9" w:rsidRPr="009849F9" w:rsidRDefault="009849F9" w:rsidP="009849F9">
            <w:pPr>
              <w:jc w:val="center"/>
              <w:rPr>
                <w:b/>
                <w:bCs/>
                <w:sz w:val="24"/>
                <w:szCs w:val="24"/>
              </w:rPr>
            </w:pPr>
          </w:p>
        </w:tc>
        <w:tc>
          <w:tcPr>
            <w:tcW w:w="1782" w:type="dxa"/>
            <w:tcBorders>
              <w:top w:val="single" w:sz="4" w:space="0" w:color="auto"/>
              <w:left w:val="single" w:sz="4" w:space="0" w:color="auto"/>
              <w:bottom w:val="single" w:sz="4" w:space="0" w:color="auto"/>
              <w:right w:val="single" w:sz="4" w:space="0" w:color="auto"/>
            </w:tcBorders>
            <w:vAlign w:val="center"/>
          </w:tcPr>
          <w:p w14:paraId="3E47CFB7" w14:textId="77777777" w:rsidR="009849F9" w:rsidRPr="009849F9" w:rsidRDefault="009849F9" w:rsidP="009849F9">
            <w:pPr>
              <w:jc w:val="center"/>
              <w:rPr>
                <w:b/>
                <w:bCs/>
                <w:sz w:val="24"/>
                <w:szCs w:val="24"/>
              </w:rPr>
            </w:pPr>
            <w:r>
              <w:rPr>
                <w:b/>
                <w:bCs/>
                <w:sz w:val="24"/>
                <w:szCs w:val="24"/>
              </w:rPr>
              <w:t>Website</w:t>
            </w:r>
          </w:p>
        </w:tc>
        <w:tc>
          <w:tcPr>
            <w:tcW w:w="805" w:type="dxa"/>
            <w:tcBorders>
              <w:top w:val="single" w:sz="4" w:space="0" w:color="auto"/>
              <w:left w:val="single" w:sz="4" w:space="0" w:color="auto"/>
              <w:bottom w:val="single" w:sz="4" w:space="0" w:color="auto"/>
              <w:right w:val="single" w:sz="4" w:space="0" w:color="auto"/>
            </w:tcBorders>
            <w:vAlign w:val="center"/>
          </w:tcPr>
          <w:p w14:paraId="043BC75D" w14:textId="7268EC8D" w:rsidR="009849F9" w:rsidRPr="009849F9" w:rsidRDefault="009849F9" w:rsidP="009849F9">
            <w:pPr>
              <w:jc w:val="center"/>
              <w:rPr>
                <w:b/>
                <w:bCs/>
                <w:sz w:val="24"/>
                <w:szCs w:val="24"/>
              </w:rPr>
            </w:pPr>
          </w:p>
        </w:tc>
      </w:tr>
      <w:tr w:rsidR="009849F9" w:rsidRPr="007A5EFD" w14:paraId="12A0D3DE" w14:textId="77777777" w:rsidTr="009849F9">
        <w:trPr>
          <w:trHeight w:val="420"/>
        </w:trPr>
        <w:tc>
          <w:tcPr>
            <w:tcW w:w="1605" w:type="dxa"/>
            <w:tcBorders>
              <w:top w:val="single" w:sz="4" w:space="0" w:color="auto"/>
              <w:left w:val="single" w:sz="4" w:space="0" w:color="auto"/>
              <w:bottom w:val="single" w:sz="4" w:space="0" w:color="auto"/>
              <w:right w:val="single" w:sz="4" w:space="0" w:color="auto"/>
            </w:tcBorders>
            <w:noWrap/>
            <w:tcMar>
              <w:top w:w="108" w:type="dxa"/>
              <w:bottom w:w="108" w:type="dxa"/>
            </w:tcMar>
            <w:vAlign w:val="center"/>
          </w:tcPr>
          <w:p w14:paraId="26755D6C" w14:textId="2CF19E61" w:rsidR="009849F9" w:rsidRDefault="009849F9" w:rsidP="009849F9">
            <w:pPr>
              <w:jc w:val="center"/>
              <w:rPr>
                <w:b/>
                <w:bCs/>
                <w:sz w:val="24"/>
                <w:szCs w:val="24"/>
              </w:rPr>
            </w:pPr>
            <w:r>
              <w:rPr>
                <w:b/>
                <w:bCs/>
                <w:sz w:val="24"/>
                <w:szCs w:val="24"/>
              </w:rPr>
              <w:t>Community Notice Board</w:t>
            </w:r>
          </w:p>
        </w:tc>
        <w:tc>
          <w:tcPr>
            <w:tcW w:w="982" w:type="dxa"/>
            <w:tcBorders>
              <w:top w:val="single" w:sz="4" w:space="0" w:color="auto"/>
              <w:left w:val="single" w:sz="4" w:space="0" w:color="auto"/>
              <w:bottom w:val="single" w:sz="4" w:space="0" w:color="auto"/>
              <w:right w:val="single" w:sz="4" w:space="0" w:color="auto"/>
            </w:tcBorders>
            <w:vAlign w:val="center"/>
          </w:tcPr>
          <w:p w14:paraId="2D6B41C6" w14:textId="0E8BDBA1" w:rsidR="009849F9" w:rsidRDefault="009849F9" w:rsidP="009849F9">
            <w:pPr>
              <w:jc w:val="center"/>
              <w:rPr>
                <w:b/>
                <w:bCs/>
                <w:sz w:val="24"/>
                <w:szCs w:val="24"/>
              </w:rPr>
            </w:pPr>
          </w:p>
        </w:tc>
        <w:tc>
          <w:tcPr>
            <w:tcW w:w="1711" w:type="dxa"/>
            <w:gridSpan w:val="3"/>
            <w:tcBorders>
              <w:top w:val="single" w:sz="4" w:space="0" w:color="auto"/>
              <w:left w:val="single" w:sz="4" w:space="0" w:color="auto"/>
              <w:bottom w:val="single" w:sz="4" w:space="0" w:color="auto"/>
              <w:right w:val="single" w:sz="4" w:space="0" w:color="auto"/>
            </w:tcBorders>
            <w:vAlign w:val="center"/>
          </w:tcPr>
          <w:p w14:paraId="0B4719D3" w14:textId="77777777" w:rsidR="009849F9" w:rsidRDefault="009849F9" w:rsidP="009849F9">
            <w:pPr>
              <w:jc w:val="center"/>
              <w:rPr>
                <w:b/>
                <w:bCs/>
                <w:sz w:val="24"/>
                <w:szCs w:val="24"/>
              </w:rPr>
            </w:pPr>
            <w:r>
              <w:rPr>
                <w:b/>
                <w:bCs/>
                <w:sz w:val="24"/>
                <w:szCs w:val="24"/>
              </w:rPr>
              <w:t>Flyer / Poster</w:t>
            </w:r>
          </w:p>
        </w:tc>
        <w:tc>
          <w:tcPr>
            <w:tcW w:w="876" w:type="dxa"/>
            <w:gridSpan w:val="2"/>
            <w:tcBorders>
              <w:top w:val="single" w:sz="4" w:space="0" w:color="auto"/>
              <w:left w:val="single" w:sz="4" w:space="0" w:color="auto"/>
              <w:bottom w:val="single" w:sz="4" w:space="0" w:color="auto"/>
              <w:right w:val="single" w:sz="4" w:space="0" w:color="auto"/>
            </w:tcBorders>
            <w:vAlign w:val="center"/>
          </w:tcPr>
          <w:p w14:paraId="06C71DC1" w14:textId="699B70E6" w:rsidR="009849F9" w:rsidRDefault="009849F9" w:rsidP="009849F9">
            <w:pPr>
              <w:jc w:val="center"/>
              <w:rPr>
                <w:b/>
                <w:bCs/>
                <w:sz w:val="24"/>
                <w:szCs w:val="24"/>
              </w:rPr>
            </w:pPr>
          </w:p>
        </w:tc>
        <w:tc>
          <w:tcPr>
            <w:tcW w:w="1675" w:type="dxa"/>
            <w:gridSpan w:val="2"/>
            <w:tcBorders>
              <w:top w:val="single" w:sz="4" w:space="0" w:color="auto"/>
              <w:left w:val="single" w:sz="4" w:space="0" w:color="auto"/>
              <w:bottom w:val="single" w:sz="4" w:space="0" w:color="auto"/>
              <w:right w:val="single" w:sz="4" w:space="0" w:color="auto"/>
            </w:tcBorders>
            <w:vAlign w:val="center"/>
          </w:tcPr>
          <w:p w14:paraId="25A7AAA0" w14:textId="77777777" w:rsidR="009849F9" w:rsidRDefault="009849F9" w:rsidP="009849F9">
            <w:pPr>
              <w:jc w:val="center"/>
              <w:rPr>
                <w:b/>
                <w:bCs/>
                <w:sz w:val="24"/>
                <w:szCs w:val="24"/>
              </w:rPr>
            </w:pPr>
            <w:r>
              <w:rPr>
                <w:b/>
                <w:bCs/>
                <w:sz w:val="24"/>
                <w:szCs w:val="24"/>
              </w:rPr>
              <w:t>Work</w:t>
            </w:r>
          </w:p>
        </w:tc>
        <w:tc>
          <w:tcPr>
            <w:tcW w:w="912" w:type="dxa"/>
            <w:tcBorders>
              <w:top w:val="single" w:sz="4" w:space="0" w:color="auto"/>
              <w:left w:val="single" w:sz="4" w:space="0" w:color="auto"/>
              <w:bottom w:val="single" w:sz="4" w:space="0" w:color="auto"/>
              <w:right w:val="single" w:sz="4" w:space="0" w:color="auto"/>
            </w:tcBorders>
            <w:vAlign w:val="center"/>
          </w:tcPr>
          <w:p w14:paraId="1FCD19E8" w14:textId="68C9ED76" w:rsidR="009849F9" w:rsidRDefault="009849F9" w:rsidP="009849F9">
            <w:pPr>
              <w:jc w:val="center"/>
              <w:rPr>
                <w:b/>
                <w:bCs/>
                <w:sz w:val="24"/>
                <w:szCs w:val="24"/>
              </w:rPr>
            </w:pPr>
          </w:p>
        </w:tc>
        <w:tc>
          <w:tcPr>
            <w:tcW w:w="1782" w:type="dxa"/>
            <w:tcBorders>
              <w:top w:val="single" w:sz="4" w:space="0" w:color="auto"/>
              <w:left w:val="single" w:sz="4" w:space="0" w:color="auto"/>
              <w:bottom w:val="single" w:sz="4" w:space="0" w:color="auto"/>
              <w:right w:val="single" w:sz="4" w:space="0" w:color="auto"/>
            </w:tcBorders>
            <w:vAlign w:val="center"/>
          </w:tcPr>
          <w:p w14:paraId="67638DF9" w14:textId="4FA50A42" w:rsidR="009849F9" w:rsidRDefault="009849F9" w:rsidP="009849F9">
            <w:pPr>
              <w:jc w:val="center"/>
              <w:rPr>
                <w:b/>
                <w:bCs/>
                <w:sz w:val="24"/>
                <w:szCs w:val="24"/>
              </w:rPr>
            </w:pPr>
            <w:r>
              <w:rPr>
                <w:b/>
                <w:bCs/>
                <w:sz w:val="24"/>
                <w:szCs w:val="24"/>
              </w:rPr>
              <w:t>Family or</w:t>
            </w:r>
            <w:r>
              <w:rPr>
                <w:b/>
                <w:bCs/>
                <w:sz w:val="24"/>
                <w:szCs w:val="24"/>
              </w:rPr>
              <w:br/>
              <w:t>Friend</w:t>
            </w:r>
          </w:p>
        </w:tc>
        <w:tc>
          <w:tcPr>
            <w:tcW w:w="805" w:type="dxa"/>
            <w:tcBorders>
              <w:top w:val="single" w:sz="4" w:space="0" w:color="auto"/>
              <w:left w:val="single" w:sz="4" w:space="0" w:color="auto"/>
              <w:bottom w:val="single" w:sz="4" w:space="0" w:color="auto"/>
              <w:right w:val="single" w:sz="4" w:space="0" w:color="auto"/>
            </w:tcBorders>
            <w:vAlign w:val="center"/>
          </w:tcPr>
          <w:p w14:paraId="1A6793E1" w14:textId="02433561" w:rsidR="009849F9" w:rsidRDefault="009849F9" w:rsidP="009849F9">
            <w:pPr>
              <w:jc w:val="center"/>
              <w:rPr>
                <w:b/>
                <w:bCs/>
                <w:sz w:val="24"/>
                <w:szCs w:val="24"/>
              </w:rPr>
            </w:pPr>
          </w:p>
        </w:tc>
      </w:tr>
    </w:tbl>
    <w:p w14:paraId="6CD344B9" w14:textId="77777777" w:rsidR="00456914" w:rsidRDefault="00456914"/>
    <w:tbl>
      <w:tblPr>
        <w:tblStyle w:val="NTGTable1"/>
        <w:tblW w:w="10348" w:type="dxa"/>
        <w:tblInd w:w="-50" w:type="dxa"/>
        <w:tblLayout w:type="fixed"/>
        <w:tblLook w:val="0600" w:firstRow="0" w:lastRow="0" w:firstColumn="0" w:lastColumn="0" w:noHBand="1" w:noVBand="1"/>
        <w:tblDescription w:val="Questions are followed by answer fields. Use the ‘Tab’ key to navigate through. Replace Y/N or Yes/No fields with your answer. Further instructions about filling out this form are provided at the beginning of the form."/>
      </w:tblPr>
      <w:tblGrid>
        <w:gridCol w:w="2587"/>
        <w:gridCol w:w="2587"/>
        <w:gridCol w:w="258"/>
        <w:gridCol w:w="4916"/>
      </w:tblGrid>
      <w:tr w:rsidR="00FA771A" w:rsidRPr="007A5EFD" w14:paraId="394A5DEF" w14:textId="77777777" w:rsidTr="003B3425">
        <w:trPr>
          <w:trHeight w:val="420"/>
        </w:trPr>
        <w:tc>
          <w:tcPr>
            <w:tcW w:w="10348" w:type="dxa"/>
            <w:gridSpan w:val="4"/>
            <w:tcBorders>
              <w:top w:val="single" w:sz="4" w:space="0" w:color="auto"/>
              <w:left w:val="single" w:sz="4" w:space="0" w:color="auto"/>
              <w:bottom w:val="single" w:sz="4" w:space="0" w:color="auto"/>
              <w:right w:val="single" w:sz="4" w:space="0" w:color="auto"/>
            </w:tcBorders>
            <w:shd w:val="clear" w:color="auto" w:fill="EE6321" w:themeFill="text2"/>
            <w:noWrap/>
            <w:tcMar>
              <w:top w:w="108" w:type="dxa"/>
              <w:bottom w:w="108" w:type="dxa"/>
            </w:tcMar>
          </w:tcPr>
          <w:p w14:paraId="7F429B3D" w14:textId="77777777" w:rsidR="00FA771A" w:rsidRPr="00757D76" w:rsidRDefault="00FA771A" w:rsidP="00FA771A">
            <w:pPr>
              <w:pStyle w:val="BodyText"/>
              <w:spacing w:before="93"/>
              <w:rPr>
                <w:b/>
                <w:sz w:val="24"/>
              </w:rPr>
            </w:pPr>
            <w:r w:rsidRPr="00757D76">
              <w:rPr>
                <w:b/>
                <w:color w:val="FFFFFF" w:themeColor="background1"/>
                <w:sz w:val="24"/>
              </w:rPr>
              <w:lastRenderedPageBreak/>
              <w:t>Why do you want to participate in the First Circles Leadership Program?</w:t>
            </w:r>
            <w:r w:rsidR="00AE6881" w:rsidRPr="00757D76">
              <w:rPr>
                <w:b/>
                <w:color w:val="FFFFFF" w:themeColor="background1"/>
                <w:sz w:val="24"/>
              </w:rPr>
              <w:t xml:space="preserve"> </w:t>
            </w:r>
            <w:r w:rsidR="00AE6881" w:rsidRPr="00757D76">
              <w:rPr>
                <w:rStyle w:val="Requiredfieldmark"/>
                <w:sz w:val="24"/>
              </w:rPr>
              <w:t>*</w:t>
            </w:r>
          </w:p>
        </w:tc>
      </w:tr>
      <w:tr w:rsidR="00FA771A" w:rsidRPr="007A5EFD" w14:paraId="3F709407" w14:textId="77777777" w:rsidTr="003B3425">
        <w:trPr>
          <w:trHeight w:val="420"/>
        </w:trPr>
        <w:tc>
          <w:tcPr>
            <w:tcW w:w="10348" w:type="dxa"/>
            <w:gridSpan w:val="4"/>
            <w:tcBorders>
              <w:top w:val="single" w:sz="4" w:space="0" w:color="auto"/>
              <w:left w:val="single" w:sz="4" w:space="0" w:color="auto"/>
              <w:bottom w:val="single" w:sz="4" w:space="0" w:color="auto"/>
              <w:right w:val="single" w:sz="4" w:space="0" w:color="auto"/>
            </w:tcBorders>
            <w:noWrap/>
            <w:tcMar>
              <w:top w:w="108" w:type="dxa"/>
              <w:bottom w:w="108" w:type="dxa"/>
            </w:tcMar>
          </w:tcPr>
          <w:p w14:paraId="75026D84" w14:textId="77777777" w:rsidR="00FA771A" w:rsidRDefault="00FA771A" w:rsidP="00FA771A">
            <w:pPr>
              <w:rPr>
                <w:sz w:val="24"/>
              </w:rPr>
            </w:pPr>
          </w:p>
          <w:p w14:paraId="79305D08" w14:textId="77777777" w:rsidR="00757D76" w:rsidRDefault="00757D76" w:rsidP="00FA771A">
            <w:pPr>
              <w:rPr>
                <w:sz w:val="24"/>
              </w:rPr>
            </w:pPr>
          </w:p>
          <w:p w14:paraId="4F6DF451" w14:textId="77777777" w:rsidR="00757D76" w:rsidRDefault="00757D76" w:rsidP="00FA771A">
            <w:pPr>
              <w:rPr>
                <w:sz w:val="24"/>
              </w:rPr>
            </w:pPr>
          </w:p>
          <w:p w14:paraId="48429D5E" w14:textId="77777777" w:rsidR="00757D76" w:rsidRDefault="00757D76" w:rsidP="00FA771A">
            <w:pPr>
              <w:rPr>
                <w:sz w:val="24"/>
              </w:rPr>
            </w:pPr>
          </w:p>
          <w:p w14:paraId="3E9C061A" w14:textId="77777777" w:rsidR="00757D76" w:rsidRDefault="00757D76" w:rsidP="00FA771A">
            <w:pPr>
              <w:rPr>
                <w:sz w:val="24"/>
              </w:rPr>
            </w:pPr>
          </w:p>
          <w:p w14:paraId="02A2DCF4" w14:textId="77777777" w:rsidR="00757D76" w:rsidRDefault="00757D76" w:rsidP="00FA771A">
            <w:pPr>
              <w:rPr>
                <w:sz w:val="24"/>
              </w:rPr>
            </w:pPr>
          </w:p>
          <w:p w14:paraId="6F495B74" w14:textId="77777777" w:rsidR="004412AD" w:rsidRDefault="004412AD" w:rsidP="00FA771A">
            <w:pPr>
              <w:rPr>
                <w:sz w:val="24"/>
              </w:rPr>
            </w:pPr>
          </w:p>
          <w:p w14:paraId="626EF1A2" w14:textId="77777777" w:rsidR="004412AD" w:rsidRDefault="004412AD" w:rsidP="00FA771A">
            <w:pPr>
              <w:rPr>
                <w:sz w:val="24"/>
              </w:rPr>
            </w:pPr>
          </w:p>
          <w:p w14:paraId="3D033763" w14:textId="77777777" w:rsidR="004412AD" w:rsidRPr="00757D76" w:rsidRDefault="004412AD" w:rsidP="00FA771A">
            <w:pPr>
              <w:rPr>
                <w:sz w:val="24"/>
              </w:rPr>
            </w:pPr>
          </w:p>
        </w:tc>
      </w:tr>
      <w:tr w:rsidR="00DD12ED" w:rsidRPr="007A5EFD" w14:paraId="57B9F5CB" w14:textId="77777777" w:rsidTr="003B3425">
        <w:trPr>
          <w:trHeight w:val="420"/>
        </w:trPr>
        <w:tc>
          <w:tcPr>
            <w:tcW w:w="10348" w:type="dxa"/>
            <w:gridSpan w:val="4"/>
            <w:tcBorders>
              <w:top w:val="single" w:sz="4" w:space="0" w:color="auto"/>
              <w:left w:val="single" w:sz="4" w:space="0" w:color="auto"/>
              <w:bottom w:val="single" w:sz="4" w:space="0" w:color="auto"/>
              <w:right w:val="single" w:sz="4" w:space="0" w:color="auto"/>
            </w:tcBorders>
            <w:shd w:val="clear" w:color="auto" w:fill="EE6321" w:themeFill="text2"/>
            <w:noWrap/>
            <w:tcMar>
              <w:top w:w="108" w:type="dxa"/>
              <w:bottom w:w="108" w:type="dxa"/>
            </w:tcMar>
          </w:tcPr>
          <w:p w14:paraId="69901672" w14:textId="141E2C7C" w:rsidR="00CB5021" w:rsidRPr="00757D76" w:rsidRDefault="00CB5021" w:rsidP="00456914">
            <w:pPr>
              <w:rPr>
                <w:b/>
                <w:color w:val="FFFFFF" w:themeColor="background1"/>
                <w:sz w:val="24"/>
              </w:rPr>
            </w:pPr>
            <w:r w:rsidRPr="00CB5021">
              <w:rPr>
                <w:b/>
                <w:color w:val="FFFFFF" w:themeColor="background1"/>
                <w:sz w:val="24"/>
              </w:rPr>
              <w:t>Do you know someone from your community who has previously participated in the First Circles Leadership Program?</w:t>
            </w:r>
          </w:p>
        </w:tc>
      </w:tr>
      <w:tr w:rsidR="004B7162" w:rsidRPr="007A5EFD" w14:paraId="5EB85CFC" w14:textId="77777777" w:rsidTr="002717BF">
        <w:trPr>
          <w:trHeight w:val="420"/>
        </w:trPr>
        <w:tc>
          <w:tcPr>
            <w:tcW w:w="2587" w:type="dxa"/>
            <w:tcBorders>
              <w:top w:val="single" w:sz="4" w:space="0" w:color="auto"/>
              <w:left w:val="single" w:sz="4" w:space="0" w:color="auto"/>
              <w:bottom w:val="single" w:sz="4" w:space="0" w:color="auto"/>
              <w:right w:val="single" w:sz="4" w:space="0" w:color="auto"/>
            </w:tcBorders>
            <w:noWrap/>
            <w:tcMar>
              <w:top w:w="108" w:type="dxa"/>
              <w:bottom w:w="108" w:type="dxa"/>
            </w:tcMar>
            <w:vAlign w:val="center"/>
          </w:tcPr>
          <w:p w14:paraId="7FF3069D" w14:textId="08A89357" w:rsidR="004B7162" w:rsidRPr="004B7162" w:rsidRDefault="004B7162" w:rsidP="002717BF">
            <w:pPr>
              <w:jc w:val="center"/>
              <w:rPr>
                <w:b/>
              </w:rPr>
            </w:pPr>
            <w:r w:rsidRPr="004B7162">
              <w:rPr>
                <w:rFonts w:ascii="Segoe UI Symbol" w:hAnsi="Segoe UI Symbol" w:cs="Segoe UI Symbol"/>
                <w:b/>
              </w:rPr>
              <w:t>YES</w:t>
            </w:r>
            <w:r>
              <w:rPr>
                <w:rFonts w:ascii="Segoe UI Symbol" w:hAnsi="Segoe UI Symbol" w:cs="Segoe UI Symbol"/>
                <w:b/>
              </w:rPr>
              <w:t xml:space="preserve"> </w:t>
            </w:r>
            <w:r w:rsidRPr="003B3425">
              <w:rPr>
                <w:b/>
                <w:color w:val="C00000"/>
              </w:rPr>
              <w:t>*</w:t>
            </w:r>
          </w:p>
        </w:tc>
        <w:tc>
          <w:tcPr>
            <w:tcW w:w="2587" w:type="dxa"/>
            <w:tcBorders>
              <w:top w:val="single" w:sz="4" w:space="0" w:color="auto"/>
              <w:left w:val="single" w:sz="4" w:space="0" w:color="auto"/>
              <w:bottom w:val="single" w:sz="4" w:space="0" w:color="auto"/>
              <w:right w:val="single" w:sz="4" w:space="0" w:color="auto"/>
            </w:tcBorders>
            <w:vAlign w:val="center"/>
          </w:tcPr>
          <w:p w14:paraId="62111CA4" w14:textId="2EB7989F" w:rsidR="004B7162" w:rsidRPr="004B7162" w:rsidRDefault="004B7162" w:rsidP="002717BF">
            <w:pPr>
              <w:jc w:val="center"/>
              <w:rPr>
                <w:b/>
                <w:sz w:val="24"/>
              </w:rPr>
            </w:pPr>
            <w:r w:rsidRPr="004B7162">
              <w:rPr>
                <w:rFonts w:ascii="Segoe UI Symbol" w:hAnsi="Segoe UI Symbol" w:cs="Segoe UI Symbol"/>
                <w:b/>
              </w:rPr>
              <w:t>NO</w:t>
            </w:r>
          </w:p>
        </w:tc>
        <w:tc>
          <w:tcPr>
            <w:tcW w:w="5174" w:type="dxa"/>
            <w:gridSpan w:val="2"/>
            <w:tcBorders>
              <w:top w:val="single" w:sz="4" w:space="0" w:color="auto"/>
              <w:left w:val="single" w:sz="4" w:space="0" w:color="auto"/>
              <w:bottom w:val="single" w:sz="4" w:space="0" w:color="auto"/>
              <w:right w:val="single" w:sz="4" w:space="0" w:color="auto"/>
            </w:tcBorders>
            <w:vAlign w:val="center"/>
          </w:tcPr>
          <w:p w14:paraId="5ED2F971" w14:textId="06898467" w:rsidR="004B7162" w:rsidRPr="00757D76" w:rsidRDefault="004B7162" w:rsidP="002717BF">
            <w:pPr>
              <w:rPr>
                <w:b/>
                <w:color w:val="FFFFFF" w:themeColor="background1"/>
                <w:sz w:val="24"/>
              </w:rPr>
            </w:pPr>
            <w:r w:rsidRPr="003B3425">
              <w:rPr>
                <w:b/>
                <w:color w:val="C00000"/>
              </w:rPr>
              <w:t>*</w:t>
            </w:r>
            <w:r>
              <w:rPr>
                <w:b/>
                <w:color w:val="C00000"/>
              </w:rPr>
              <w:t xml:space="preserve"> </w:t>
            </w:r>
            <w:r>
              <w:rPr>
                <w:rStyle w:val="Requiredfieldmark"/>
                <w:bCs w:val="0"/>
              </w:rPr>
              <w:t>I</w:t>
            </w:r>
            <w:r w:rsidRPr="00CF0F9A">
              <w:rPr>
                <w:rStyle w:val="Requiredfieldmark"/>
                <w:bCs w:val="0"/>
              </w:rPr>
              <w:t>f answered</w:t>
            </w:r>
            <w:r>
              <w:rPr>
                <w:rStyle w:val="Requiredfieldmark"/>
                <w:bCs w:val="0"/>
              </w:rPr>
              <w:t xml:space="preserve"> yes, please name them below.</w:t>
            </w:r>
          </w:p>
        </w:tc>
      </w:tr>
      <w:tr w:rsidR="004B7162" w:rsidRPr="007A5EFD" w14:paraId="3552D598" w14:textId="77777777" w:rsidTr="00E17839">
        <w:trPr>
          <w:trHeight w:val="420"/>
        </w:trPr>
        <w:tc>
          <w:tcPr>
            <w:tcW w:w="10348" w:type="dxa"/>
            <w:gridSpan w:val="4"/>
            <w:tcBorders>
              <w:top w:val="single" w:sz="4" w:space="0" w:color="auto"/>
              <w:left w:val="single" w:sz="4" w:space="0" w:color="auto"/>
              <w:bottom w:val="single" w:sz="4" w:space="0" w:color="auto"/>
              <w:right w:val="single" w:sz="4" w:space="0" w:color="auto"/>
            </w:tcBorders>
            <w:noWrap/>
            <w:tcMar>
              <w:top w:w="108" w:type="dxa"/>
              <w:bottom w:w="108" w:type="dxa"/>
            </w:tcMar>
          </w:tcPr>
          <w:p w14:paraId="2E881322" w14:textId="77777777" w:rsidR="004B7162" w:rsidRPr="00CF0F9A" w:rsidRDefault="004B7162" w:rsidP="00CB5021">
            <w:pPr>
              <w:rPr>
                <w:rStyle w:val="Requiredfieldmark"/>
                <w:bCs w:val="0"/>
              </w:rPr>
            </w:pPr>
          </w:p>
        </w:tc>
      </w:tr>
      <w:tr w:rsidR="00FA771A" w:rsidRPr="007A5EFD" w14:paraId="58EB7826" w14:textId="77777777" w:rsidTr="003B3425">
        <w:trPr>
          <w:trHeight w:val="420"/>
        </w:trPr>
        <w:tc>
          <w:tcPr>
            <w:tcW w:w="10348" w:type="dxa"/>
            <w:gridSpan w:val="4"/>
            <w:tcBorders>
              <w:top w:val="single" w:sz="4" w:space="0" w:color="auto"/>
              <w:left w:val="single" w:sz="4" w:space="0" w:color="auto"/>
              <w:bottom w:val="single" w:sz="4" w:space="0" w:color="auto"/>
              <w:right w:val="single" w:sz="4" w:space="0" w:color="auto"/>
            </w:tcBorders>
            <w:shd w:val="clear" w:color="auto" w:fill="EE6321" w:themeFill="text2"/>
            <w:noWrap/>
            <w:tcMar>
              <w:top w:w="108" w:type="dxa"/>
              <w:bottom w:w="108" w:type="dxa"/>
            </w:tcMar>
          </w:tcPr>
          <w:p w14:paraId="5CEBB0D3" w14:textId="64A9177E" w:rsidR="00FA771A" w:rsidRPr="00757D76" w:rsidRDefault="00FA771A" w:rsidP="00FA771A">
            <w:pPr>
              <w:rPr>
                <w:b/>
                <w:sz w:val="24"/>
              </w:rPr>
            </w:pPr>
            <w:r w:rsidRPr="00757D76">
              <w:rPr>
                <w:b/>
                <w:color w:val="FFFFFF" w:themeColor="background1"/>
                <w:sz w:val="24"/>
              </w:rPr>
              <w:t>How do you currently represent your community e.g. Board or Committee</w:t>
            </w:r>
            <w:r w:rsidR="004412AD" w:rsidRPr="00757D76">
              <w:rPr>
                <w:b/>
                <w:color w:val="FFFFFF" w:themeColor="background1"/>
                <w:sz w:val="24"/>
              </w:rPr>
              <w:t xml:space="preserve"> Member</w:t>
            </w:r>
            <w:r w:rsidRPr="00757D76">
              <w:rPr>
                <w:b/>
                <w:color w:val="FFFFFF" w:themeColor="background1"/>
                <w:sz w:val="24"/>
              </w:rPr>
              <w:t xml:space="preserve">? </w:t>
            </w:r>
            <w:r w:rsidR="002717BF">
              <w:rPr>
                <w:b/>
                <w:color w:val="FFFFFF" w:themeColor="background1"/>
                <w:sz w:val="24"/>
              </w:rPr>
              <w:br/>
            </w:r>
            <w:r w:rsidRPr="00757D76">
              <w:rPr>
                <w:b/>
                <w:color w:val="FFFFFF" w:themeColor="background1"/>
                <w:sz w:val="24"/>
              </w:rPr>
              <w:t>Please specify;</w:t>
            </w:r>
            <w:r w:rsidR="00AE6881" w:rsidRPr="00757D76">
              <w:rPr>
                <w:rStyle w:val="Requiredfieldmark"/>
                <w:sz w:val="24"/>
              </w:rPr>
              <w:t xml:space="preserve"> *</w:t>
            </w:r>
          </w:p>
        </w:tc>
      </w:tr>
      <w:tr w:rsidR="00FA771A" w:rsidRPr="007A5EFD" w14:paraId="622DD14D" w14:textId="77777777" w:rsidTr="003B3425">
        <w:trPr>
          <w:trHeight w:val="420"/>
        </w:trPr>
        <w:tc>
          <w:tcPr>
            <w:tcW w:w="10348" w:type="dxa"/>
            <w:gridSpan w:val="4"/>
            <w:tcBorders>
              <w:top w:val="single" w:sz="4" w:space="0" w:color="auto"/>
              <w:left w:val="single" w:sz="4" w:space="0" w:color="auto"/>
              <w:bottom w:val="single" w:sz="4" w:space="0" w:color="auto"/>
              <w:right w:val="single" w:sz="4" w:space="0" w:color="auto"/>
            </w:tcBorders>
            <w:noWrap/>
            <w:tcMar>
              <w:top w:w="108" w:type="dxa"/>
              <w:bottom w:w="108" w:type="dxa"/>
            </w:tcMar>
          </w:tcPr>
          <w:p w14:paraId="5C6D406A" w14:textId="77777777" w:rsidR="00FA771A" w:rsidRDefault="00FA771A" w:rsidP="00FA771A">
            <w:pPr>
              <w:tabs>
                <w:tab w:val="left" w:pos="1540"/>
              </w:tabs>
              <w:rPr>
                <w:sz w:val="24"/>
              </w:rPr>
            </w:pPr>
            <w:r w:rsidRPr="00757D76">
              <w:rPr>
                <w:sz w:val="24"/>
              </w:rPr>
              <w:tab/>
            </w:r>
          </w:p>
          <w:p w14:paraId="664D10F3" w14:textId="77777777" w:rsidR="00757D76" w:rsidRDefault="00757D76" w:rsidP="00FA771A">
            <w:pPr>
              <w:tabs>
                <w:tab w:val="left" w:pos="1540"/>
              </w:tabs>
              <w:rPr>
                <w:sz w:val="24"/>
              </w:rPr>
            </w:pPr>
          </w:p>
          <w:p w14:paraId="35903071" w14:textId="77777777" w:rsidR="00757D76" w:rsidRDefault="00757D76" w:rsidP="00FA771A">
            <w:pPr>
              <w:tabs>
                <w:tab w:val="left" w:pos="1540"/>
              </w:tabs>
              <w:rPr>
                <w:sz w:val="24"/>
              </w:rPr>
            </w:pPr>
          </w:p>
          <w:p w14:paraId="7EA25404" w14:textId="77777777" w:rsidR="00456914" w:rsidRDefault="00456914" w:rsidP="00FA771A">
            <w:pPr>
              <w:tabs>
                <w:tab w:val="left" w:pos="1540"/>
              </w:tabs>
              <w:rPr>
                <w:sz w:val="24"/>
              </w:rPr>
            </w:pPr>
          </w:p>
          <w:p w14:paraId="779F23AF" w14:textId="77777777" w:rsidR="00757D76" w:rsidRDefault="00757D76" w:rsidP="00FA771A">
            <w:pPr>
              <w:tabs>
                <w:tab w:val="left" w:pos="1540"/>
              </w:tabs>
              <w:rPr>
                <w:sz w:val="24"/>
              </w:rPr>
            </w:pPr>
          </w:p>
          <w:p w14:paraId="2F28D91A" w14:textId="77777777" w:rsidR="00757D76" w:rsidRDefault="00757D76" w:rsidP="00FA771A">
            <w:pPr>
              <w:tabs>
                <w:tab w:val="left" w:pos="1540"/>
              </w:tabs>
              <w:rPr>
                <w:sz w:val="24"/>
              </w:rPr>
            </w:pPr>
          </w:p>
          <w:p w14:paraId="6697E905" w14:textId="77777777" w:rsidR="00456914" w:rsidRDefault="00456914" w:rsidP="00FA771A">
            <w:pPr>
              <w:tabs>
                <w:tab w:val="left" w:pos="1540"/>
              </w:tabs>
              <w:rPr>
                <w:sz w:val="24"/>
              </w:rPr>
            </w:pPr>
          </w:p>
          <w:p w14:paraId="4D1D7CE8" w14:textId="77777777" w:rsidR="00757D76" w:rsidRDefault="00757D76" w:rsidP="00FA771A">
            <w:pPr>
              <w:tabs>
                <w:tab w:val="left" w:pos="1540"/>
              </w:tabs>
              <w:rPr>
                <w:sz w:val="24"/>
              </w:rPr>
            </w:pPr>
          </w:p>
          <w:p w14:paraId="7F4DAE8A" w14:textId="77777777" w:rsidR="004412AD" w:rsidRPr="00757D76" w:rsidRDefault="004412AD" w:rsidP="00FA771A">
            <w:pPr>
              <w:tabs>
                <w:tab w:val="left" w:pos="1540"/>
              </w:tabs>
              <w:rPr>
                <w:sz w:val="24"/>
              </w:rPr>
            </w:pPr>
          </w:p>
        </w:tc>
      </w:tr>
      <w:tr w:rsidR="00FA771A" w:rsidRPr="007A5EFD" w14:paraId="6DC02209" w14:textId="77777777" w:rsidTr="009849F9">
        <w:trPr>
          <w:trHeight w:val="420"/>
        </w:trPr>
        <w:tc>
          <w:tcPr>
            <w:tcW w:w="10348" w:type="dxa"/>
            <w:gridSpan w:val="4"/>
            <w:tcBorders>
              <w:top w:val="single" w:sz="4" w:space="0" w:color="auto"/>
              <w:left w:val="single" w:sz="4" w:space="0" w:color="auto"/>
              <w:bottom w:val="single" w:sz="4" w:space="0" w:color="auto"/>
              <w:right w:val="single" w:sz="4" w:space="0" w:color="auto"/>
            </w:tcBorders>
            <w:shd w:val="clear" w:color="auto" w:fill="EE6321" w:themeFill="text2"/>
            <w:noWrap/>
            <w:tcMar>
              <w:top w:w="108" w:type="dxa"/>
              <w:bottom w:w="108" w:type="dxa"/>
            </w:tcMar>
            <w:vAlign w:val="center"/>
          </w:tcPr>
          <w:p w14:paraId="12C369D7" w14:textId="77777777" w:rsidR="00FA771A" w:rsidRPr="00456914" w:rsidRDefault="00FA771A" w:rsidP="009849F9">
            <w:r w:rsidRPr="00757D76">
              <w:rPr>
                <w:b/>
                <w:color w:val="FFFFFF" w:themeColor="background1"/>
                <w:sz w:val="24"/>
              </w:rPr>
              <w:t xml:space="preserve">What issues are currently </w:t>
            </w:r>
            <w:proofErr w:type="gramStart"/>
            <w:r w:rsidRPr="00757D76">
              <w:rPr>
                <w:b/>
                <w:color w:val="FFFFFF" w:themeColor="background1"/>
                <w:sz w:val="24"/>
              </w:rPr>
              <w:t>effecting</w:t>
            </w:r>
            <w:proofErr w:type="gramEnd"/>
            <w:r w:rsidRPr="00757D76">
              <w:rPr>
                <w:b/>
                <w:color w:val="FFFFFF" w:themeColor="background1"/>
                <w:sz w:val="24"/>
              </w:rPr>
              <w:t xml:space="preserve"> your community?</w:t>
            </w:r>
            <w:r w:rsidR="00AE6881" w:rsidRPr="00757D76">
              <w:rPr>
                <w:b/>
                <w:color w:val="FFFFFF" w:themeColor="background1"/>
                <w:sz w:val="24"/>
              </w:rPr>
              <w:t xml:space="preserve"> </w:t>
            </w:r>
            <w:r w:rsidR="00AE6881" w:rsidRPr="00757D76">
              <w:rPr>
                <w:rStyle w:val="Requiredfieldmark"/>
                <w:sz w:val="24"/>
              </w:rPr>
              <w:t>*</w:t>
            </w:r>
          </w:p>
        </w:tc>
      </w:tr>
      <w:tr w:rsidR="00FA771A" w:rsidRPr="007A5EFD" w14:paraId="488D2C3F" w14:textId="77777777" w:rsidTr="003B3425">
        <w:trPr>
          <w:trHeight w:val="420"/>
        </w:trPr>
        <w:tc>
          <w:tcPr>
            <w:tcW w:w="10348" w:type="dxa"/>
            <w:gridSpan w:val="4"/>
            <w:tcBorders>
              <w:top w:val="single" w:sz="4" w:space="0" w:color="auto"/>
              <w:left w:val="single" w:sz="4" w:space="0" w:color="auto"/>
              <w:bottom w:val="single" w:sz="4" w:space="0" w:color="auto"/>
              <w:right w:val="single" w:sz="4" w:space="0" w:color="auto"/>
            </w:tcBorders>
            <w:noWrap/>
            <w:tcMar>
              <w:top w:w="108" w:type="dxa"/>
              <w:bottom w:w="108" w:type="dxa"/>
            </w:tcMar>
          </w:tcPr>
          <w:p w14:paraId="7EE6B7AA" w14:textId="77777777" w:rsidR="00FA771A" w:rsidRDefault="00FA771A" w:rsidP="00FA771A">
            <w:pPr>
              <w:pStyle w:val="BodyText"/>
              <w:spacing w:before="93"/>
              <w:rPr>
                <w:b/>
                <w:sz w:val="24"/>
              </w:rPr>
            </w:pPr>
          </w:p>
          <w:p w14:paraId="7420F375" w14:textId="77777777" w:rsidR="00757D76" w:rsidRDefault="00757D76" w:rsidP="00FA771A">
            <w:pPr>
              <w:pStyle w:val="BodyText"/>
              <w:spacing w:before="93"/>
              <w:rPr>
                <w:b/>
                <w:sz w:val="24"/>
              </w:rPr>
            </w:pPr>
          </w:p>
          <w:p w14:paraId="33892126" w14:textId="77777777" w:rsidR="00CB5021" w:rsidRDefault="00CB5021" w:rsidP="00FA771A">
            <w:pPr>
              <w:pStyle w:val="BodyText"/>
              <w:spacing w:before="93"/>
              <w:rPr>
                <w:b/>
                <w:sz w:val="24"/>
              </w:rPr>
            </w:pPr>
          </w:p>
          <w:p w14:paraId="02DFA6E3" w14:textId="77777777" w:rsidR="00CB5021" w:rsidRDefault="00CB5021" w:rsidP="00FA771A">
            <w:pPr>
              <w:pStyle w:val="BodyText"/>
              <w:spacing w:before="93"/>
              <w:rPr>
                <w:b/>
                <w:sz w:val="24"/>
              </w:rPr>
            </w:pPr>
          </w:p>
          <w:p w14:paraId="1091069A" w14:textId="77777777" w:rsidR="00CB5021" w:rsidRDefault="00CB5021" w:rsidP="00FA771A">
            <w:pPr>
              <w:pStyle w:val="BodyText"/>
              <w:spacing w:before="93"/>
              <w:rPr>
                <w:b/>
                <w:sz w:val="24"/>
              </w:rPr>
            </w:pPr>
          </w:p>
          <w:p w14:paraId="643653EF" w14:textId="77777777" w:rsidR="00456914" w:rsidRDefault="00456914" w:rsidP="00FA771A">
            <w:pPr>
              <w:pStyle w:val="BodyText"/>
              <w:spacing w:before="93"/>
              <w:rPr>
                <w:b/>
                <w:sz w:val="24"/>
              </w:rPr>
            </w:pPr>
          </w:p>
          <w:p w14:paraId="6D8806B6" w14:textId="77777777" w:rsidR="00456914" w:rsidRDefault="00456914" w:rsidP="00FA771A">
            <w:pPr>
              <w:pStyle w:val="BodyText"/>
              <w:spacing w:before="93"/>
              <w:rPr>
                <w:b/>
                <w:sz w:val="24"/>
              </w:rPr>
            </w:pPr>
          </w:p>
          <w:p w14:paraId="75473A1C" w14:textId="77777777" w:rsidR="00CB5021" w:rsidRPr="00757D76" w:rsidRDefault="00CB5021" w:rsidP="00FA771A">
            <w:pPr>
              <w:pStyle w:val="BodyText"/>
              <w:spacing w:before="93"/>
              <w:rPr>
                <w:b/>
                <w:sz w:val="24"/>
              </w:rPr>
            </w:pPr>
          </w:p>
        </w:tc>
      </w:tr>
      <w:tr w:rsidR="00FA771A" w:rsidRPr="007A5EFD" w14:paraId="474BCB53" w14:textId="77777777" w:rsidTr="003B3425">
        <w:trPr>
          <w:trHeight w:val="420"/>
        </w:trPr>
        <w:tc>
          <w:tcPr>
            <w:tcW w:w="10348" w:type="dxa"/>
            <w:gridSpan w:val="4"/>
            <w:tcBorders>
              <w:top w:val="single" w:sz="4" w:space="0" w:color="auto"/>
              <w:left w:val="single" w:sz="4" w:space="0" w:color="auto"/>
              <w:bottom w:val="single" w:sz="4" w:space="0" w:color="auto"/>
              <w:right w:val="single" w:sz="4" w:space="0" w:color="auto"/>
            </w:tcBorders>
            <w:shd w:val="clear" w:color="auto" w:fill="EE6321" w:themeFill="text2"/>
            <w:noWrap/>
            <w:tcMar>
              <w:top w:w="108" w:type="dxa"/>
              <w:bottom w:w="108" w:type="dxa"/>
            </w:tcMar>
          </w:tcPr>
          <w:p w14:paraId="6AE75243" w14:textId="77777777" w:rsidR="00FA771A" w:rsidRPr="00757D76" w:rsidRDefault="00FA771A" w:rsidP="00FA771A">
            <w:pPr>
              <w:pStyle w:val="BodyText"/>
              <w:spacing w:before="93"/>
              <w:rPr>
                <w:b/>
                <w:sz w:val="24"/>
              </w:rPr>
            </w:pPr>
            <w:r w:rsidRPr="00757D76">
              <w:rPr>
                <w:b/>
                <w:color w:val="FFFFFF" w:themeColor="background1"/>
                <w:sz w:val="24"/>
              </w:rPr>
              <w:lastRenderedPageBreak/>
              <w:t>How do think you can help with these issues as a leader?</w:t>
            </w:r>
            <w:r w:rsidR="00AE6881" w:rsidRPr="00757D76">
              <w:rPr>
                <w:b/>
                <w:color w:val="FFFFFF" w:themeColor="background1"/>
                <w:sz w:val="24"/>
              </w:rPr>
              <w:t xml:space="preserve"> </w:t>
            </w:r>
            <w:r w:rsidR="00AE6881" w:rsidRPr="00757D76">
              <w:rPr>
                <w:rStyle w:val="Requiredfieldmark"/>
                <w:sz w:val="24"/>
              </w:rPr>
              <w:t>*</w:t>
            </w:r>
          </w:p>
        </w:tc>
      </w:tr>
      <w:tr w:rsidR="00FA771A" w:rsidRPr="007A5EFD" w14:paraId="11B76C45" w14:textId="77777777" w:rsidTr="003B3425">
        <w:trPr>
          <w:trHeight w:val="420"/>
        </w:trPr>
        <w:tc>
          <w:tcPr>
            <w:tcW w:w="10348" w:type="dxa"/>
            <w:gridSpan w:val="4"/>
            <w:tcBorders>
              <w:top w:val="single" w:sz="4" w:space="0" w:color="auto"/>
              <w:left w:val="single" w:sz="4" w:space="0" w:color="auto"/>
              <w:bottom w:val="single" w:sz="4" w:space="0" w:color="auto"/>
              <w:right w:val="single" w:sz="4" w:space="0" w:color="auto"/>
            </w:tcBorders>
            <w:noWrap/>
            <w:tcMar>
              <w:top w:w="108" w:type="dxa"/>
              <w:bottom w:w="108" w:type="dxa"/>
            </w:tcMar>
          </w:tcPr>
          <w:p w14:paraId="41C41A13" w14:textId="77777777" w:rsidR="00FA771A" w:rsidRPr="00CB5021" w:rsidRDefault="00FA771A" w:rsidP="00FA771A">
            <w:pPr>
              <w:pStyle w:val="BodyText"/>
              <w:spacing w:before="93"/>
              <w:rPr>
                <w:b/>
              </w:rPr>
            </w:pPr>
          </w:p>
          <w:p w14:paraId="159B7161" w14:textId="77777777" w:rsidR="005D0DAA" w:rsidRDefault="005D0DAA" w:rsidP="00FA771A">
            <w:pPr>
              <w:pStyle w:val="BodyText"/>
              <w:spacing w:before="93"/>
              <w:rPr>
                <w:b/>
              </w:rPr>
            </w:pPr>
          </w:p>
          <w:p w14:paraId="5ABE5F3E" w14:textId="77777777" w:rsidR="00CB5021" w:rsidRDefault="00CB5021" w:rsidP="00FA771A">
            <w:pPr>
              <w:pStyle w:val="BodyText"/>
              <w:spacing w:before="93"/>
              <w:rPr>
                <w:b/>
              </w:rPr>
            </w:pPr>
          </w:p>
          <w:p w14:paraId="101DE6B9" w14:textId="77777777" w:rsidR="00CB5021" w:rsidRDefault="00CB5021" w:rsidP="00FA771A">
            <w:pPr>
              <w:pStyle w:val="BodyText"/>
              <w:spacing w:before="93"/>
              <w:rPr>
                <w:b/>
              </w:rPr>
            </w:pPr>
          </w:p>
          <w:p w14:paraId="4E7BEDDB" w14:textId="77777777" w:rsidR="00CB5021" w:rsidRDefault="00CB5021" w:rsidP="00FA771A">
            <w:pPr>
              <w:pStyle w:val="BodyText"/>
              <w:spacing w:before="93"/>
              <w:rPr>
                <w:b/>
              </w:rPr>
            </w:pPr>
          </w:p>
          <w:p w14:paraId="6C59FD6D" w14:textId="77777777" w:rsidR="004412AD" w:rsidRDefault="004412AD" w:rsidP="00FA771A">
            <w:pPr>
              <w:pStyle w:val="BodyText"/>
              <w:spacing w:before="93"/>
              <w:rPr>
                <w:b/>
              </w:rPr>
            </w:pPr>
          </w:p>
          <w:p w14:paraId="4C2A66D2" w14:textId="77777777" w:rsidR="00CB5021" w:rsidRPr="009D7A91" w:rsidRDefault="00CB5021" w:rsidP="00FA771A">
            <w:pPr>
              <w:pStyle w:val="BodyText"/>
              <w:spacing w:before="93"/>
              <w:rPr>
                <w:b/>
              </w:rPr>
            </w:pPr>
          </w:p>
        </w:tc>
      </w:tr>
      <w:tr w:rsidR="00FA771A" w:rsidRPr="007A5EFD" w14:paraId="46F56612" w14:textId="77777777" w:rsidTr="003B3425">
        <w:trPr>
          <w:trHeight w:val="420"/>
        </w:trPr>
        <w:tc>
          <w:tcPr>
            <w:tcW w:w="10348" w:type="dxa"/>
            <w:gridSpan w:val="4"/>
            <w:tcBorders>
              <w:top w:val="single" w:sz="4" w:space="0" w:color="auto"/>
              <w:left w:val="single" w:sz="4" w:space="0" w:color="auto"/>
              <w:bottom w:val="single" w:sz="4" w:space="0" w:color="auto"/>
              <w:right w:val="single" w:sz="4" w:space="0" w:color="auto"/>
            </w:tcBorders>
            <w:shd w:val="clear" w:color="auto" w:fill="EE6321" w:themeFill="text2"/>
            <w:noWrap/>
            <w:tcMar>
              <w:top w:w="108" w:type="dxa"/>
              <w:bottom w:w="108" w:type="dxa"/>
            </w:tcMar>
          </w:tcPr>
          <w:p w14:paraId="44C14EB6" w14:textId="1C8F55D9" w:rsidR="00FA771A" w:rsidRPr="00AE6881" w:rsidRDefault="00FA771A" w:rsidP="00456914">
            <w:pPr>
              <w:rPr>
                <w:color w:val="FFFFFF" w:themeColor="background1"/>
              </w:rPr>
            </w:pPr>
            <w:r w:rsidRPr="00757D76">
              <w:rPr>
                <w:b/>
                <w:color w:val="FFFFFF" w:themeColor="background1"/>
                <w:sz w:val="24"/>
              </w:rPr>
              <w:t>What other interests</w:t>
            </w:r>
            <w:r w:rsidR="00087991">
              <w:rPr>
                <w:b/>
                <w:color w:val="FFFFFF" w:themeColor="background1"/>
                <w:sz w:val="24"/>
              </w:rPr>
              <w:t xml:space="preserve"> or ambitions</w:t>
            </w:r>
            <w:r w:rsidRPr="00757D76">
              <w:rPr>
                <w:b/>
                <w:color w:val="FFFFFF" w:themeColor="background1"/>
                <w:sz w:val="24"/>
              </w:rPr>
              <w:t xml:space="preserve"> do you have e.g. Sports, Hobbies, Education</w:t>
            </w:r>
            <w:r w:rsidR="00087991">
              <w:rPr>
                <w:b/>
                <w:color w:val="FFFFFF" w:themeColor="background1"/>
                <w:sz w:val="24"/>
              </w:rPr>
              <w:t>/Study</w:t>
            </w:r>
            <w:r w:rsidRPr="00757D76">
              <w:rPr>
                <w:b/>
                <w:color w:val="FFFFFF" w:themeColor="background1"/>
                <w:sz w:val="24"/>
              </w:rPr>
              <w:t xml:space="preserve">, Future </w:t>
            </w:r>
            <w:r w:rsidR="002717BF">
              <w:rPr>
                <w:b/>
                <w:color w:val="FFFFFF" w:themeColor="background1"/>
                <w:sz w:val="24"/>
              </w:rPr>
              <w:t>j</w:t>
            </w:r>
            <w:r w:rsidRPr="00757D76">
              <w:rPr>
                <w:b/>
                <w:color w:val="FFFFFF" w:themeColor="background1"/>
                <w:sz w:val="24"/>
              </w:rPr>
              <w:t xml:space="preserve">ob </w:t>
            </w:r>
            <w:r w:rsidR="002717BF">
              <w:rPr>
                <w:b/>
                <w:color w:val="FFFFFF" w:themeColor="background1"/>
                <w:sz w:val="24"/>
              </w:rPr>
              <w:t>o</w:t>
            </w:r>
            <w:r w:rsidRPr="00757D76">
              <w:rPr>
                <w:b/>
                <w:color w:val="FFFFFF" w:themeColor="background1"/>
                <w:sz w:val="24"/>
              </w:rPr>
              <w:t xml:space="preserve">pportunities: </w:t>
            </w:r>
            <w:r w:rsidR="00AE6881" w:rsidRPr="00757D76">
              <w:rPr>
                <w:rStyle w:val="Requiredfieldmark"/>
                <w:sz w:val="24"/>
              </w:rPr>
              <w:t>*</w:t>
            </w:r>
          </w:p>
        </w:tc>
      </w:tr>
      <w:tr w:rsidR="00FA771A" w:rsidRPr="007A5EFD" w14:paraId="3E10ACBB" w14:textId="77777777" w:rsidTr="003B3425">
        <w:trPr>
          <w:trHeight w:val="420"/>
        </w:trPr>
        <w:tc>
          <w:tcPr>
            <w:tcW w:w="10348" w:type="dxa"/>
            <w:gridSpan w:val="4"/>
            <w:tcBorders>
              <w:top w:val="single" w:sz="4" w:space="0" w:color="auto"/>
              <w:left w:val="single" w:sz="4" w:space="0" w:color="auto"/>
              <w:bottom w:val="single" w:sz="4" w:space="0" w:color="auto"/>
              <w:right w:val="single" w:sz="4" w:space="0" w:color="auto"/>
            </w:tcBorders>
            <w:noWrap/>
            <w:tcMar>
              <w:top w:w="108" w:type="dxa"/>
              <w:bottom w:w="108" w:type="dxa"/>
            </w:tcMar>
          </w:tcPr>
          <w:p w14:paraId="4F59A518" w14:textId="77777777" w:rsidR="00FA771A" w:rsidRDefault="00FA771A" w:rsidP="00FA771A">
            <w:pPr>
              <w:pStyle w:val="BodyText"/>
              <w:spacing w:before="93"/>
              <w:rPr>
                <w:b/>
                <w:sz w:val="24"/>
              </w:rPr>
            </w:pPr>
          </w:p>
          <w:p w14:paraId="3D1F5A6B" w14:textId="77777777" w:rsidR="005D0DAA" w:rsidRDefault="005D0DAA" w:rsidP="00FA771A">
            <w:pPr>
              <w:pStyle w:val="BodyText"/>
              <w:spacing w:before="93"/>
              <w:rPr>
                <w:b/>
                <w:sz w:val="24"/>
              </w:rPr>
            </w:pPr>
          </w:p>
          <w:p w14:paraId="76DC8665" w14:textId="77777777" w:rsidR="005D0DAA" w:rsidRDefault="005D0DAA" w:rsidP="00FA771A">
            <w:pPr>
              <w:pStyle w:val="BodyText"/>
              <w:spacing w:before="93"/>
              <w:rPr>
                <w:b/>
                <w:sz w:val="24"/>
              </w:rPr>
            </w:pPr>
          </w:p>
          <w:p w14:paraId="2FEE2F52" w14:textId="77777777" w:rsidR="004412AD" w:rsidRDefault="004412AD" w:rsidP="00FA771A">
            <w:pPr>
              <w:pStyle w:val="BodyText"/>
              <w:spacing w:before="93"/>
              <w:rPr>
                <w:b/>
                <w:sz w:val="24"/>
              </w:rPr>
            </w:pPr>
          </w:p>
          <w:p w14:paraId="7B967AE8" w14:textId="77777777" w:rsidR="004412AD" w:rsidRDefault="004412AD" w:rsidP="00FA771A">
            <w:pPr>
              <w:pStyle w:val="BodyText"/>
              <w:spacing w:before="93"/>
              <w:rPr>
                <w:b/>
                <w:sz w:val="24"/>
              </w:rPr>
            </w:pPr>
          </w:p>
          <w:p w14:paraId="371A63A1" w14:textId="77777777" w:rsidR="00087991" w:rsidRDefault="00087991" w:rsidP="00FA771A">
            <w:pPr>
              <w:pStyle w:val="BodyText"/>
              <w:spacing w:before="93"/>
              <w:rPr>
                <w:b/>
                <w:sz w:val="24"/>
              </w:rPr>
            </w:pPr>
          </w:p>
          <w:p w14:paraId="0E81AB90" w14:textId="77777777" w:rsidR="00087991" w:rsidRDefault="00087991" w:rsidP="00FA771A">
            <w:pPr>
              <w:pStyle w:val="BodyText"/>
              <w:spacing w:before="93"/>
              <w:rPr>
                <w:b/>
                <w:sz w:val="24"/>
              </w:rPr>
            </w:pPr>
          </w:p>
          <w:p w14:paraId="051CD47F" w14:textId="77777777" w:rsidR="00087991" w:rsidRPr="00757D76" w:rsidRDefault="00087991" w:rsidP="00FA771A">
            <w:pPr>
              <w:pStyle w:val="BodyText"/>
              <w:spacing w:before="93"/>
              <w:rPr>
                <w:b/>
                <w:sz w:val="24"/>
              </w:rPr>
            </w:pPr>
          </w:p>
        </w:tc>
      </w:tr>
      <w:tr w:rsidR="00FA771A" w:rsidRPr="007A5EFD" w14:paraId="6844ABB2" w14:textId="77777777" w:rsidTr="003B3425">
        <w:trPr>
          <w:trHeight w:val="420"/>
        </w:trPr>
        <w:tc>
          <w:tcPr>
            <w:tcW w:w="10348" w:type="dxa"/>
            <w:gridSpan w:val="4"/>
            <w:tcBorders>
              <w:top w:val="single" w:sz="4" w:space="0" w:color="auto"/>
              <w:left w:val="single" w:sz="4" w:space="0" w:color="auto"/>
              <w:bottom w:val="single" w:sz="4" w:space="0" w:color="auto"/>
              <w:right w:val="single" w:sz="4" w:space="0" w:color="auto"/>
            </w:tcBorders>
            <w:shd w:val="clear" w:color="auto" w:fill="EE6321" w:themeFill="text2"/>
            <w:noWrap/>
            <w:tcMar>
              <w:top w:w="108" w:type="dxa"/>
              <w:bottom w:w="108" w:type="dxa"/>
            </w:tcMar>
          </w:tcPr>
          <w:p w14:paraId="20BF5C4D" w14:textId="4DE6433F" w:rsidR="00FA771A" w:rsidRPr="00757D76" w:rsidRDefault="00FA771A" w:rsidP="00456914">
            <w:pPr>
              <w:rPr>
                <w:b/>
                <w:sz w:val="24"/>
              </w:rPr>
            </w:pPr>
            <w:r w:rsidRPr="00757D76">
              <w:rPr>
                <w:b/>
                <w:color w:val="FFFFFF" w:themeColor="background1"/>
                <w:sz w:val="24"/>
              </w:rPr>
              <w:t>Are you able to provide a Curriculum Vitae (CV)</w:t>
            </w:r>
            <w:r w:rsidR="00DD12ED">
              <w:rPr>
                <w:b/>
                <w:color w:val="FFFFFF" w:themeColor="background1"/>
                <w:sz w:val="24"/>
              </w:rPr>
              <w:t>/Resume</w:t>
            </w:r>
            <w:r w:rsidRPr="00757D76">
              <w:rPr>
                <w:b/>
                <w:color w:val="FFFFFF" w:themeColor="background1"/>
                <w:sz w:val="24"/>
              </w:rPr>
              <w:t xml:space="preserve">? </w:t>
            </w:r>
            <w:r w:rsidR="00757D76">
              <w:rPr>
                <w:b/>
                <w:color w:val="FFFFFF" w:themeColor="background1"/>
                <w:sz w:val="24"/>
              </w:rPr>
              <w:br/>
            </w:r>
            <w:r w:rsidRPr="00757D76">
              <w:rPr>
                <w:b/>
                <w:color w:val="FFFFFF" w:themeColor="background1"/>
                <w:sz w:val="24"/>
              </w:rPr>
              <w:t>Please attach to Nomination Form if you have a CV.</w:t>
            </w:r>
            <w:r w:rsidR="00757D76" w:rsidRPr="00757D76">
              <w:rPr>
                <w:rStyle w:val="Requiredfieldmark"/>
                <w:sz w:val="24"/>
              </w:rPr>
              <w:t xml:space="preserve"> </w:t>
            </w:r>
          </w:p>
        </w:tc>
      </w:tr>
      <w:tr w:rsidR="00FA771A" w:rsidRPr="007A5EFD" w14:paraId="74A0C8ED" w14:textId="77777777" w:rsidTr="003B3425">
        <w:trPr>
          <w:trHeight w:val="420"/>
        </w:trPr>
        <w:tc>
          <w:tcPr>
            <w:tcW w:w="5432" w:type="dxa"/>
            <w:gridSpan w:val="3"/>
            <w:tcBorders>
              <w:top w:val="single" w:sz="4" w:space="0" w:color="auto"/>
              <w:left w:val="single" w:sz="4" w:space="0" w:color="auto"/>
              <w:bottom w:val="single" w:sz="4" w:space="0" w:color="auto"/>
              <w:right w:val="single" w:sz="4" w:space="0" w:color="auto"/>
            </w:tcBorders>
            <w:noWrap/>
            <w:tcMar>
              <w:top w:w="108" w:type="dxa"/>
              <w:bottom w:w="108" w:type="dxa"/>
            </w:tcMar>
          </w:tcPr>
          <w:p w14:paraId="2D7BAE92" w14:textId="5B3790D3" w:rsidR="00FA771A" w:rsidRPr="00AE6881" w:rsidRDefault="00FA771A" w:rsidP="00FA771A">
            <w:pPr>
              <w:pStyle w:val="BodyText"/>
              <w:spacing w:before="93"/>
              <w:rPr>
                <w:b/>
              </w:rPr>
            </w:pPr>
            <w:r w:rsidRPr="00AE6881">
              <w:rPr>
                <w:b/>
              </w:rPr>
              <w:t>Signature</w:t>
            </w:r>
            <w:r w:rsidRPr="00AE6881">
              <w:rPr>
                <w:b/>
                <w:spacing w:val="-5"/>
              </w:rPr>
              <w:t xml:space="preserve"> </w:t>
            </w:r>
            <w:r w:rsidRPr="00AE6881">
              <w:rPr>
                <w:b/>
              </w:rPr>
              <w:t>of</w:t>
            </w:r>
            <w:r w:rsidRPr="00AE6881">
              <w:rPr>
                <w:b/>
                <w:spacing w:val="-3"/>
              </w:rPr>
              <w:t xml:space="preserve"> </w:t>
            </w:r>
            <w:r w:rsidR="002717BF">
              <w:rPr>
                <w:b/>
              </w:rPr>
              <w:t>N</w:t>
            </w:r>
            <w:r w:rsidRPr="00AE6881">
              <w:rPr>
                <w:b/>
              </w:rPr>
              <w:t>ominee:</w:t>
            </w:r>
          </w:p>
        </w:tc>
        <w:tc>
          <w:tcPr>
            <w:tcW w:w="4916" w:type="dxa"/>
            <w:tcBorders>
              <w:top w:val="single" w:sz="4" w:space="0" w:color="auto"/>
              <w:left w:val="single" w:sz="4" w:space="0" w:color="auto"/>
              <w:bottom w:val="single" w:sz="4" w:space="0" w:color="auto"/>
              <w:right w:val="single" w:sz="4" w:space="0" w:color="auto"/>
            </w:tcBorders>
          </w:tcPr>
          <w:p w14:paraId="7CE4E7E2" w14:textId="77777777" w:rsidR="00FA771A" w:rsidRPr="009D7A91" w:rsidRDefault="00FA771A" w:rsidP="00FA771A">
            <w:pPr>
              <w:pStyle w:val="BodyText"/>
              <w:spacing w:before="93"/>
              <w:rPr>
                <w:b/>
              </w:rPr>
            </w:pPr>
          </w:p>
        </w:tc>
      </w:tr>
      <w:tr w:rsidR="00FA771A" w:rsidRPr="007A5EFD" w14:paraId="19F23CC4" w14:textId="77777777" w:rsidTr="003B3425">
        <w:trPr>
          <w:trHeight w:val="420"/>
        </w:trPr>
        <w:tc>
          <w:tcPr>
            <w:tcW w:w="5432" w:type="dxa"/>
            <w:gridSpan w:val="3"/>
            <w:tcBorders>
              <w:top w:val="single" w:sz="4" w:space="0" w:color="auto"/>
              <w:left w:val="single" w:sz="4" w:space="0" w:color="auto"/>
              <w:bottom w:val="single" w:sz="4" w:space="0" w:color="auto"/>
              <w:right w:val="single" w:sz="4" w:space="0" w:color="auto"/>
            </w:tcBorders>
            <w:noWrap/>
            <w:tcMar>
              <w:top w:w="108" w:type="dxa"/>
              <w:bottom w:w="108" w:type="dxa"/>
            </w:tcMar>
          </w:tcPr>
          <w:p w14:paraId="574927CE" w14:textId="77777777" w:rsidR="00FA771A" w:rsidRPr="00AE6881" w:rsidRDefault="00FA771A" w:rsidP="00FA771A">
            <w:pPr>
              <w:pStyle w:val="BodyText"/>
              <w:spacing w:before="93"/>
              <w:rPr>
                <w:b/>
              </w:rPr>
            </w:pPr>
            <w:r w:rsidRPr="00AE6881">
              <w:rPr>
                <w:b/>
              </w:rPr>
              <w:t>Date</w:t>
            </w:r>
            <w:r w:rsidRPr="00757D76">
              <w:rPr>
                <w:b/>
              </w:rPr>
              <w:t xml:space="preserve">: </w:t>
            </w:r>
            <w:r w:rsidR="00757D76" w:rsidRPr="00757D76">
              <w:rPr>
                <w:b/>
                <w:sz w:val="21"/>
              </w:rPr>
              <w:t>DD/MM/YYYY</w:t>
            </w:r>
          </w:p>
        </w:tc>
        <w:tc>
          <w:tcPr>
            <w:tcW w:w="4916" w:type="dxa"/>
            <w:tcBorders>
              <w:top w:val="single" w:sz="4" w:space="0" w:color="auto"/>
              <w:left w:val="single" w:sz="4" w:space="0" w:color="auto"/>
              <w:bottom w:val="single" w:sz="4" w:space="0" w:color="auto"/>
              <w:right w:val="single" w:sz="4" w:space="0" w:color="auto"/>
            </w:tcBorders>
          </w:tcPr>
          <w:p w14:paraId="2C88DF7B" w14:textId="77777777" w:rsidR="00FA771A" w:rsidRPr="009D7A91" w:rsidRDefault="00FA771A" w:rsidP="00FA771A">
            <w:pPr>
              <w:pStyle w:val="BodyText"/>
              <w:spacing w:before="93"/>
              <w:rPr>
                <w:b/>
              </w:rPr>
            </w:pPr>
          </w:p>
        </w:tc>
      </w:tr>
    </w:tbl>
    <w:p w14:paraId="3709A404" w14:textId="77777777" w:rsidR="00456914" w:rsidRDefault="00456914"/>
    <w:tbl>
      <w:tblPr>
        <w:tblStyle w:val="NTGTable1"/>
        <w:tblW w:w="10348" w:type="dxa"/>
        <w:tblInd w:w="-50" w:type="dxa"/>
        <w:tblLayout w:type="fixed"/>
        <w:tblLook w:val="0600" w:firstRow="0" w:lastRow="0" w:firstColumn="0" w:lastColumn="0" w:noHBand="1" w:noVBand="1"/>
        <w:tblDescription w:val="Questions are followed by answer fields. Use the ‘Tab’ key to navigate through. Replace Y/N or Yes/No fields with your answer. Further instructions about filling out this form are provided at the beginning of the form."/>
      </w:tblPr>
      <w:tblGrid>
        <w:gridCol w:w="2030"/>
        <w:gridCol w:w="2693"/>
        <w:gridCol w:w="2552"/>
        <w:gridCol w:w="3073"/>
      </w:tblGrid>
      <w:tr w:rsidR="00FA771A" w:rsidRPr="004A3CC9" w14:paraId="20A1AD46" w14:textId="77777777" w:rsidTr="003B3425">
        <w:trPr>
          <w:trHeight w:val="230"/>
        </w:trPr>
        <w:tc>
          <w:tcPr>
            <w:tcW w:w="10348" w:type="dxa"/>
            <w:gridSpan w:val="4"/>
            <w:tcBorders>
              <w:top w:val="single" w:sz="4" w:space="0" w:color="auto"/>
              <w:bottom w:val="single" w:sz="4" w:space="0" w:color="auto"/>
            </w:tcBorders>
            <w:shd w:val="clear" w:color="auto" w:fill="EE6321" w:themeFill="text2"/>
            <w:noWrap/>
            <w:tcMar>
              <w:top w:w="108" w:type="dxa"/>
              <w:bottom w:w="108" w:type="dxa"/>
            </w:tcMar>
          </w:tcPr>
          <w:p w14:paraId="7D11DED3" w14:textId="77777777" w:rsidR="00FA771A" w:rsidRPr="00757D76" w:rsidRDefault="00FA771A" w:rsidP="00456914">
            <w:pPr>
              <w:rPr>
                <w:rStyle w:val="Requiredfieldmark"/>
                <w:sz w:val="24"/>
              </w:rPr>
            </w:pPr>
            <w:r w:rsidRPr="00757D76">
              <w:rPr>
                <w:b/>
                <w:color w:val="FFFFFF" w:themeColor="background1"/>
                <w:sz w:val="24"/>
              </w:rPr>
              <w:t>Please list two individuals that support your nomination (include your direct supervisor</w:t>
            </w:r>
            <w:proofErr w:type="gramStart"/>
            <w:r w:rsidRPr="00757D76">
              <w:rPr>
                <w:b/>
                <w:color w:val="FFFFFF" w:themeColor="background1"/>
                <w:sz w:val="24"/>
              </w:rPr>
              <w:t>):</w:t>
            </w:r>
            <w:r w:rsidRPr="00757D76">
              <w:rPr>
                <w:rStyle w:val="Requiredfieldmark"/>
                <w:sz w:val="24"/>
              </w:rPr>
              <w:t>*</w:t>
            </w:r>
            <w:proofErr w:type="gramEnd"/>
          </w:p>
          <w:p w14:paraId="319E4AA0" w14:textId="77777777" w:rsidR="00FA771A" w:rsidRPr="004A3CC9" w:rsidRDefault="00FA771A" w:rsidP="00FA771A">
            <w:pPr>
              <w:rPr>
                <w:rStyle w:val="Questionlabel"/>
                <w:color w:val="1F1F5F" w:themeColor="text1"/>
              </w:rPr>
            </w:pPr>
            <w:r w:rsidRPr="00757D76">
              <w:rPr>
                <w:rStyle w:val="Requiredfieldmark"/>
                <w:color w:val="FFFFFF" w:themeColor="background1"/>
                <w:sz w:val="24"/>
              </w:rPr>
              <w:t>Direct Supervisor Details</w:t>
            </w:r>
            <w:r w:rsidRPr="00757D76">
              <w:rPr>
                <w:rStyle w:val="Questionlabel"/>
                <w:color w:val="FFFFFF" w:themeColor="background1"/>
                <w:sz w:val="24"/>
              </w:rPr>
              <w:t xml:space="preserve">: </w:t>
            </w:r>
          </w:p>
        </w:tc>
      </w:tr>
      <w:tr w:rsidR="00FA771A" w:rsidRPr="002C0BEF" w14:paraId="5F7F69FA" w14:textId="77777777" w:rsidTr="003B3425">
        <w:trPr>
          <w:trHeight w:val="337"/>
        </w:trPr>
        <w:tc>
          <w:tcPr>
            <w:tcW w:w="2030" w:type="dxa"/>
            <w:tcBorders>
              <w:top w:val="single" w:sz="4" w:space="0" w:color="auto"/>
              <w:bottom w:val="single" w:sz="4" w:space="0" w:color="auto"/>
            </w:tcBorders>
            <w:noWrap/>
            <w:tcMar>
              <w:top w:w="108" w:type="dxa"/>
              <w:bottom w:w="108" w:type="dxa"/>
            </w:tcMar>
          </w:tcPr>
          <w:p w14:paraId="75812567" w14:textId="17565C10" w:rsidR="00FA771A" w:rsidRPr="007A5EFD" w:rsidRDefault="00FA771A" w:rsidP="00FA771A">
            <w:pPr>
              <w:rPr>
                <w:rFonts w:ascii="Arial" w:hAnsi="Arial"/>
                <w:b/>
              </w:rPr>
            </w:pPr>
            <w:r w:rsidRPr="0027195A">
              <w:rPr>
                <w:b/>
              </w:rPr>
              <w:t>Name</w:t>
            </w:r>
            <w:r>
              <w:rPr>
                <w:b/>
              </w:rPr>
              <w:t>:</w:t>
            </w:r>
            <w:r w:rsidR="002717BF">
              <w:rPr>
                <w:b/>
              </w:rPr>
              <w:t xml:space="preserve"> </w:t>
            </w:r>
            <w:r w:rsidRPr="007A5EFD">
              <w:rPr>
                <w:rStyle w:val="Requiredfieldmark"/>
              </w:rPr>
              <w:t>*</w:t>
            </w:r>
          </w:p>
        </w:tc>
        <w:tc>
          <w:tcPr>
            <w:tcW w:w="8318" w:type="dxa"/>
            <w:gridSpan w:val="3"/>
            <w:tcBorders>
              <w:top w:val="single" w:sz="4" w:space="0" w:color="auto"/>
              <w:bottom w:val="single" w:sz="4" w:space="0" w:color="auto"/>
            </w:tcBorders>
            <w:noWrap/>
            <w:tcMar>
              <w:top w:w="108" w:type="dxa"/>
              <w:bottom w:w="108" w:type="dxa"/>
            </w:tcMar>
          </w:tcPr>
          <w:p w14:paraId="7684CB7D" w14:textId="77777777" w:rsidR="00FA771A" w:rsidRPr="002C0BEF" w:rsidRDefault="00FA771A" w:rsidP="00FA771A"/>
        </w:tc>
      </w:tr>
      <w:tr w:rsidR="00FA771A" w:rsidRPr="002C0BEF" w14:paraId="5614967E" w14:textId="77777777" w:rsidTr="003B3425">
        <w:trPr>
          <w:trHeight w:val="27"/>
        </w:trPr>
        <w:tc>
          <w:tcPr>
            <w:tcW w:w="2030" w:type="dxa"/>
            <w:tcBorders>
              <w:top w:val="single" w:sz="4" w:space="0" w:color="auto"/>
              <w:bottom w:val="single" w:sz="4" w:space="0" w:color="auto"/>
            </w:tcBorders>
            <w:noWrap/>
            <w:tcMar>
              <w:top w:w="108" w:type="dxa"/>
              <w:bottom w:w="108" w:type="dxa"/>
            </w:tcMar>
          </w:tcPr>
          <w:p w14:paraId="3611877E" w14:textId="6716A0EF" w:rsidR="00FA771A" w:rsidRPr="00B72DEE" w:rsidRDefault="00FA771A" w:rsidP="00FA771A">
            <w:pPr>
              <w:rPr>
                <w:rStyle w:val="Questionlabel"/>
                <w:b w:val="0"/>
              </w:rPr>
            </w:pPr>
            <w:r w:rsidRPr="00B72DEE">
              <w:rPr>
                <w:b/>
              </w:rPr>
              <w:t>Organisation:</w:t>
            </w:r>
            <w:r w:rsidR="002717BF">
              <w:rPr>
                <w:b/>
              </w:rPr>
              <w:t xml:space="preserve"> </w:t>
            </w:r>
            <w:r w:rsidRPr="00B72DEE">
              <w:rPr>
                <w:rStyle w:val="Requiredfieldmark"/>
                <w:b w:val="0"/>
              </w:rPr>
              <w:t>*</w:t>
            </w:r>
          </w:p>
        </w:tc>
        <w:tc>
          <w:tcPr>
            <w:tcW w:w="2693" w:type="dxa"/>
            <w:tcBorders>
              <w:top w:val="single" w:sz="4" w:space="0" w:color="auto"/>
              <w:bottom w:val="single" w:sz="4" w:space="0" w:color="auto"/>
            </w:tcBorders>
            <w:noWrap/>
            <w:tcMar>
              <w:top w:w="108" w:type="dxa"/>
              <w:bottom w:w="108" w:type="dxa"/>
            </w:tcMar>
          </w:tcPr>
          <w:p w14:paraId="5987C749" w14:textId="77777777" w:rsidR="00FA771A" w:rsidRPr="00E723B8" w:rsidRDefault="00FA771A" w:rsidP="00FA771A">
            <w:pPr>
              <w:rPr>
                <w:b/>
              </w:rPr>
            </w:pPr>
          </w:p>
        </w:tc>
        <w:tc>
          <w:tcPr>
            <w:tcW w:w="2552" w:type="dxa"/>
            <w:tcBorders>
              <w:top w:val="single" w:sz="4" w:space="0" w:color="auto"/>
              <w:bottom w:val="single" w:sz="4" w:space="0" w:color="auto"/>
            </w:tcBorders>
            <w:noWrap/>
            <w:tcMar>
              <w:top w:w="108" w:type="dxa"/>
              <w:bottom w:w="108" w:type="dxa"/>
            </w:tcMar>
          </w:tcPr>
          <w:p w14:paraId="48F5258B" w14:textId="72833319" w:rsidR="00FA771A" w:rsidRPr="00E723B8" w:rsidRDefault="00FA771A" w:rsidP="00FA771A">
            <w:pPr>
              <w:rPr>
                <w:rStyle w:val="Questionlabel"/>
                <w:b w:val="0"/>
              </w:rPr>
            </w:pPr>
            <w:r>
              <w:rPr>
                <w:b/>
              </w:rPr>
              <w:t>Job Title</w:t>
            </w:r>
            <w:r w:rsidRPr="00E723B8">
              <w:rPr>
                <w:b/>
              </w:rPr>
              <w:t>:</w:t>
            </w:r>
            <w:r w:rsidR="002717BF">
              <w:rPr>
                <w:b/>
              </w:rPr>
              <w:t xml:space="preserve"> </w:t>
            </w:r>
            <w:r w:rsidRPr="00E723B8">
              <w:rPr>
                <w:rStyle w:val="Requiredfieldmark"/>
                <w:b w:val="0"/>
              </w:rPr>
              <w:t>*</w:t>
            </w:r>
          </w:p>
        </w:tc>
        <w:tc>
          <w:tcPr>
            <w:tcW w:w="3073" w:type="dxa"/>
            <w:tcBorders>
              <w:top w:val="single" w:sz="4" w:space="0" w:color="auto"/>
              <w:bottom w:val="single" w:sz="4" w:space="0" w:color="auto"/>
            </w:tcBorders>
            <w:noWrap/>
            <w:tcMar>
              <w:top w:w="108" w:type="dxa"/>
              <w:bottom w:w="108" w:type="dxa"/>
            </w:tcMar>
          </w:tcPr>
          <w:p w14:paraId="7FAE2028" w14:textId="77777777" w:rsidR="00FA771A" w:rsidRPr="002C0BEF" w:rsidRDefault="00FA771A" w:rsidP="00FA771A"/>
        </w:tc>
      </w:tr>
      <w:tr w:rsidR="00FA771A" w:rsidRPr="002C0BEF" w14:paraId="3D7D10B6" w14:textId="77777777" w:rsidTr="003B3425">
        <w:trPr>
          <w:trHeight w:val="27"/>
        </w:trPr>
        <w:tc>
          <w:tcPr>
            <w:tcW w:w="2030" w:type="dxa"/>
            <w:tcBorders>
              <w:top w:val="single" w:sz="4" w:space="0" w:color="auto"/>
              <w:bottom w:val="single" w:sz="4" w:space="0" w:color="auto"/>
            </w:tcBorders>
            <w:noWrap/>
            <w:tcMar>
              <w:top w:w="108" w:type="dxa"/>
              <w:bottom w:w="108" w:type="dxa"/>
            </w:tcMar>
          </w:tcPr>
          <w:p w14:paraId="6EDE3244" w14:textId="6A28E9D5" w:rsidR="00FA771A" w:rsidRPr="00E723B8" w:rsidRDefault="00FA771A" w:rsidP="00FA771A">
            <w:pPr>
              <w:rPr>
                <w:b/>
              </w:rPr>
            </w:pPr>
            <w:r w:rsidRPr="00E723B8">
              <w:rPr>
                <w:b/>
              </w:rPr>
              <w:t>Mobile Number:</w:t>
            </w:r>
            <w:r w:rsidR="002717BF">
              <w:rPr>
                <w:b/>
              </w:rPr>
              <w:t xml:space="preserve"> </w:t>
            </w:r>
            <w:r w:rsidRPr="00E723B8">
              <w:rPr>
                <w:rStyle w:val="Requiredfieldmark"/>
                <w:b w:val="0"/>
              </w:rPr>
              <w:t>*</w:t>
            </w:r>
          </w:p>
        </w:tc>
        <w:tc>
          <w:tcPr>
            <w:tcW w:w="2693" w:type="dxa"/>
            <w:tcBorders>
              <w:top w:val="single" w:sz="4" w:space="0" w:color="auto"/>
              <w:bottom w:val="single" w:sz="4" w:space="0" w:color="auto"/>
            </w:tcBorders>
            <w:noWrap/>
            <w:tcMar>
              <w:top w:w="108" w:type="dxa"/>
              <w:bottom w:w="108" w:type="dxa"/>
            </w:tcMar>
          </w:tcPr>
          <w:p w14:paraId="5D3B5A61" w14:textId="77777777" w:rsidR="00FA771A" w:rsidRPr="00E723B8" w:rsidRDefault="00FA771A" w:rsidP="00FA771A">
            <w:pPr>
              <w:rPr>
                <w:b/>
              </w:rPr>
            </w:pPr>
          </w:p>
        </w:tc>
        <w:tc>
          <w:tcPr>
            <w:tcW w:w="2552" w:type="dxa"/>
            <w:tcBorders>
              <w:top w:val="single" w:sz="4" w:space="0" w:color="auto"/>
              <w:bottom w:val="single" w:sz="4" w:space="0" w:color="auto"/>
            </w:tcBorders>
            <w:noWrap/>
            <w:tcMar>
              <w:top w:w="108" w:type="dxa"/>
              <w:bottom w:w="108" w:type="dxa"/>
            </w:tcMar>
          </w:tcPr>
          <w:p w14:paraId="490728DC" w14:textId="29AD2578" w:rsidR="00FA771A" w:rsidRPr="00E723B8" w:rsidRDefault="00FA771A" w:rsidP="00FA771A">
            <w:pPr>
              <w:rPr>
                <w:b/>
              </w:rPr>
            </w:pPr>
            <w:r w:rsidRPr="00E723B8">
              <w:rPr>
                <w:b/>
              </w:rPr>
              <w:t>Phone Number:</w:t>
            </w:r>
            <w:r w:rsidR="002717BF">
              <w:rPr>
                <w:b/>
              </w:rPr>
              <w:t xml:space="preserve"> </w:t>
            </w:r>
            <w:r w:rsidRPr="00E723B8">
              <w:rPr>
                <w:rStyle w:val="Requiredfieldmark"/>
                <w:b w:val="0"/>
              </w:rPr>
              <w:t>*</w:t>
            </w:r>
          </w:p>
        </w:tc>
        <w:tc>
          <w:tcPr>
            <w:tcW w:w="3073" w:type="dxa"/>
            <w:tcBorders>
              <w:top w:val="single" w:sz="4" w:space="0" w:color="auto"/>
              <w:bottom w:val="single" w:sz="4" w:space="0" w:color="auto"/>
            </w:tcBorders>
            <w:noWrap/>
            <w:tcMar>
              <w:top w:w="108" w:type="dxa"/>
              <w:bottom w:w="108" w:type="dxa"/>
            </w:tcMar>
          </w:tcPr>
          <w:p w14:paraId="32B74FCC" w14:textId="77777777" w:rsidR="00FA771A" w:rsidRPr="002C0BEF" w:rsidRDefault="00FA771A" w:rsidP="00FA771A"/>
        </w:tc>
      </w:tr>
      <w:tr w:rsidR="00FA771A" w:rsidRPr="00E723B8" w14:paraId="3D7227D3" w14:textId="77777777" w:rsidTr="003B3425">
        <w:trPr>
          <w:trHeight w:val="27"/>
        </w:trPr>
        <w:tc>
          <w:tcPr>
            <w:tcW w:w="2030" w:type="dxa"/>
            <w:tcBorders>
              <w:top w:val="single" w:sz="4" w:space="0" w:color="auto"/>
              <w:bottom w:val="single" w:sz="4" w:space="0" w:color="auto"/>
            </w:tcBorders>
            <w:noWrap/>
            <w:tcMar>
              <w:top w:w="108" w:type="dxa"/>
              <w:bottom w:w="108" w:type="dxa"/>
            </w:tcMar>
          </w:tcPr>
          <w:p w14:paraId="01F6FA86" w14:textId="3E9F77A1" w:rsidR="00FA771A" w:rsidRPr="00E723B8" w:rsidRDefault="00FA771A" w:rsidP="00FA771A">
            <w:pPr>
              <w:rPr>
                <w:b/>
              </w:rPr>
            </w:pPr>
            <w:r w:rsidRPr="00E723B8">
              <w:rPr>
                <w:b/>
              </w:rPr>
              <w:t>Email Address:</w:t>
            </w:r>
            <w:r w:rsidR="002717BF">
              <w:rPr>
                <w:b/>
              </w:rPr>
              <w:t xml:space="preserve"> </w:t>
            </w:r>
            <w:r w:rsidRPr="00E723B8">
              <w:rPr>
                <w:rStyle w:val="Requiredfieldmark"/>
                <w:b w:val="0"/>
              </w:rPr>
              <w:t>*</w:t>
            </w:r>
          </w:p>
        </w:tc>
        <w:tc>
          <w:tcPr>
            <w:tcW w:w="8318" w:type="dxa"/>
            <w:gridSpan w:val="3"/>
            <w:tcBorders>
              <w:top w:val="single" w:sz="4" w:space="0" w:color="auto"/>
              <w:bottom w:val="single" w:sz="4" w:space="0" w:color="auto"/>
            </w:tcBorders>
            <w:noWrap/>
            <w:tcMar>
              <w:top w:w="108" w:type="dxa"/>
              <w:bottom w:w="108" w:type="dxa"/>
            </w:tcMar>
          </w:tcPr>
          <w:p w14:paraId="7AF5A970" w14:textId="77777777" w:rsidR="00FA771A" w:rsidRPr="00E723B8" w:rsidRDefault="00FA771A" w:rsidP="00FA771A">
            <w:pPr>
              <w:rPr>
                <w:b/>
              </w:rPr>
            </w:pPr>
          </w:p>
        </w:tc>
      </w:tr>
    </w:tbl>
    <w:p w14:paraId="07E5FA2F" w14:textId="77777777" w:rsidR="00456914" w:rsidRDefault="00456914"/>
    <w:p w14:paraId="1CBE0CD0" w14:textId="77777777" w:rsidR="00456914" w:rsidRDefault="00456914"/>
    <w:tbl>
      <w:tblPr>
        <w:tblStyle w:val="NTGTable1"/>
        <w:tblW w:w="10348" w:type="dxa"/>
        <w:tblInd w:w="-50" w:type="dxa"/>
        <w:tblLayout w:type="fixed"/>
        <w:tblLook w:val="0600" w:firstRow="0" w:lastRow="0" w:firstColumn="0" w:lastColumn="0" w:noHBand="1" w:noVBand="1"/>
        <w:tblDescription w:val="Questions are followed by answer fields. Use the ‘Tab’ key to navigate through. Replace Y/N or Yes/No fields with your answer. Further instructions about filling out this form are provided at the beginning of the form."/>
      </w:tblPr>
      <w:tblGrid>
        <w:gridCol w:w="2030"/>
        <w:gridCol w:w="557"/>
        <w:gridCol w:w="2136"/>
        <w:gridCol w:w="451"/>
        <w:gridCol w:w="258"/>
        <w:gridCol w:w="1843"/>
        <w:gridCol w:w="486"/>
        <w:gridCol w:w="2587"/>
      </w:tblGrid>
      <w:tr w:rsidR="00FA771A" w:rsidRPr="004A3CC9" w14:paraId="30A5BFEA" w14:textId="77777777" w:rsidTr="003B3425">
        <w:trPr>
          <w:trHeight w:val="230"/>
        </w:trPr>
        <w:tc>
          <w:tcPr>
            <w:tcW w:w="10348" w:type="dxa"/>
            <w:gridSpan w:val="8"/>
            <w:tcBorders>
              <w:top w:val="single" w:sz="4" w:space="0" w:color="auto"/>
              <w:bottom w:val="single" w:sz="4" w:space="0" w:color="auto"/>
            </w:tcBorders>
            <w:shd w:val="clear" w:color="auto" w:fill="EE6321" w:themeFill="text2"/>
            <w:noWrap/>
            <w:tcMar>
              <w:top w:w="108" w:type="dxa"/>
              <w:bottom w:w="108" w:type="dxa"/>
            </w:tcMar>
          </w:tcPr>
          <w:p w14:paraId="5F6E970D" w14:textId="726E8BF8" w:rsidR="00FA771A" w:rsidRPr="00757D76" w:rsidRDefault="00FA771A" w:rsidP="00FA771A">
            <w:pPr>
              <w:rPr>
                <w:rStyle w:val="Questionlabel"/>
                <w:color w:val="1F1F5F" w:themeColor="text1"/>
                <w:sz w:val="24"/>
              </w:rPr>
            </w:pPr>
            <w:r w:rsidRPr="00757D76">
              <w:rPr>
                <w:rStyle w:val="Questionlabel"/>
                <w:color w:val="FFFFFF" w:themeColor="background1"/>
                <w:sz w:val="24"/>
              </w:rPr>
              <w:lastRenderedPageBreak/>
              <w:t>Second Support Persons Details:</w:t>
            </w:r>
            <w:r w:rsidR="00456914">
              <w:rPr>
                <w:rStyle w:val="Questionlabel"/>
                <w:color w:val="FFFFFF" w:themeColor="background1"/>
                <w:sz w:val="24"/>
              </w:rPr>
              <w:t xml:space="preserve"> </w:t>
            </w:r>
            <w:r w:rsidRPr="00757D76">
              <w:rPr>
                <w:rStyle w:val="Requiredfieldmark"/>
                <w:sz w:val="24"/>
              </w:rPr>
              <w:t>*</w:t>
            </w:r>
            <w:r w:rsidRPr="00757D76">
              <w:rPr>
                <w:rStyle w:val="Questionlabel"/>
                <w:color w:val="FFFFFF" w:themeColor="background1"/>
                <w:sz w:val="24"/>
              </w:rPr>
              <w:t xml:space="preserve"> </w:t>
            </w:r>
          </w:p>
        </w:tc>
      </w:tr>
      <w:tr w:rsidR="00FA771A" w:rsidRPr="002C0BEF" w14:paraId="3FE3D350" w14:textId="77777777" w:rsidTr="003B3425">
        <w:trPr>
          <w:trHeight w:val="337"/>
        </w:trPr>
        <w:tc>
          <w:tcPr>
            <w:tcW w:w="2030" w:type="dxa"/>
            <w:tcBorders>
              <w:top w:val="single" w:sz="4" w:space="0" w:color="auto"/>
              <w:bottom w:val="single" w:sz="4" w:space="0" w:color="auto"/>
            </w:tcBorders>
            <w:noWrap/>
            <w:tcMar>
              <w:top w:w="108" w:type="dxa"/>
              <w:bottom w:w="108" w:type="dxa"/>
            </w:tcMar>
          </w:tcPr>
          <w:p w14:paraId="61C046F4" w14:textId="06BD40DF" w:rsidR="00FA771A" w:rsidRPr="007A5EFD" w:rsidRDefault="00FA771A" w:rsidP="00FA771A">
            <w:pPr>
              <w:rPr>
                <w:rFonts w:ascii="Arial" w:hAnsi="Arial"/>
                <w:b/>
              </w:rPr>
            </w:pPr>
            <w:r w:rsidRPr="0027195A">
              <w:rPr>
                <w:b/>
              </w:rPr>
              <w:t>Name</w:t>
            </w:r>
            <w:r>
              <w:rPr>
                <w:b/>
              </w:rPr>
              <w:t>:</w:t>
            </w:r>
            <w:r w:rsidR="002717BF">
              <w:rPr>
                <w:b/>
              </w:rPr>
              <w:t xml:space="preserve"> </w:t>
            </w:r>
            <w:r w:rsidRPr="007A5EFD">
              <w:rPr>
                <w:rStyle w:val="Requiredfieldmark"/>
              </w:rPr>
              <w:t>*</w:t>
            </w:r>
          </w:p>
        </w:tc>
        <w:tc>
          <w:tcPr>
            <w:tcW w:w="8318" w:type="dxa"/>
            <w:gridSpan w:val="7"/>
            <w:tcBorders>
              <w:top w:val="single" w:sz="4" w:space="0" w:color="auto"/>
              <w:bottom w:val="single" w:sz="4" w:space="0" w:color="auto"/>
            </w:tcBorders>
            <w:noWrap/>
            <w:tcMar>
              <w:top w:w="108" w:type="dxa"/>
              <w:bottom w:w="108" w:type="dxa"/>
            </w:tcMar>
          </w:tcPr>
          <w:p w14:paraId="286EDB67" w14:textId="77777777" w:rsidR="00FA771A" w:rsidRPr="002C0BEF" w:rsidRDefault="00FA771A" w:rsidP="00FA771A"/>
        </w:tc>
      </w:tr>
      <w:tr w:rsidR="00FA771A" w:rsidRPr="002C0BEF" w14:paraId="6AA02205" w14:textId="77777777" w:rsidTr="003B3425">
        <w:trPr>
          <w:trHeight w:val="27"/>
        </w:trPr>
        <w:tc>
          <w:tcPr>
            <w:tcW w:w="2030" w:type="dxa"/>
            <w:tcBorders>
              <w:top w:val="single" w:sz="4" w:space="0" w:color="auto"/>
              <w:bottom w:val="single" w:sz="4" w:space="0" w:color="auto"/>
            </w:tcBorders>
            <w:noWrap/>
            <w:tcMar>
              <w:top w:w="108" w:type="dxa"/>
              <w:bottom w:w="108" w:type="dxa"/>
            </w:tcMar>
          </w:tcPr>
          <w:p w14:paraId="222E7630" w14:textId="256E5546" w:rsidR="00FA771A" w:rsidRPr="00E723B8" w:rsidRDefault="00FA771A" w:rsidP="00FA771A">
            <w:pPr>
              <w:rPr>
                <w:rStyle w:val="Questionlabel"/>
                <w:b w:val="0"/>
              </w:rPr>
            </w:pPr>
            <w:r w:rsidRPr="00B72DEE">
              <w:rPr>
                <w:b/>
              </w:rPr>
              <w:t>Organisation:</w:t>
            </w:r>
            <w:r w:rsidR="002717BF">
              <w:rPr>
                <w:b/>
              </w:rPr>
              <w:t xml:space="preserve"> </w:t>
            </w:r>
            <w:r w:rsidRPr="00B72DEE">
              <w:rPr>
                <w:rStyle w:val="Requiredfieldmark"/>
                <w:b w:val="0"/>
              </w:rPr>
              <w:t>*</w:t>
            </w:r>
          </w:p>
        </w:tc>
        <w:tc>
          <w:tcPr>
            <w:tcW w:w="2693" w:type="dxa"/>
            <w:gridSpan w:val="2"/>
            <w:tcBorders>
              <w:top w:val="single" w:sz="4" w:space="0" w:color="auto"/>
              <w:bottom w:val="single" w:sz="4" w:space="0" w:color="auto"/>
            </w:tcBorders>
            <w:noWrap/>
            <w:tcMar>
              <w:top w:w="108" w:type="dxa"/>
              <w:bottom w:w="108" w:type="dxa"/>
            </w:tcMar>
          </w:tcPr>
          <w:p w14:paraId="6B78C5E8" w14:textId="77777777" w:rsidR="00FA771A" w:rsidRPr="00E723B8" w:rsidRDefault="00FA771A" w:rsidP="00FA771A">
            <w:pPr>
              <w:rPr>
                <w:b/>
              </w:rPr>
            </w:pPr>
          </w:p>
        </w:tc>
        <w:tc>
          <w:tcPr>
            <w:tcW w:w="2552" w:type="dxa"/>
            <w:gridSpan w:val="3"/>
            <w:tcBorders>
              <w:top w:val="single" w:sz="4" w:space="0" w:color="auto"/>
              <w:bottom w:val="single" w:sz="4" w:space="0" w:color="auto"/>
            </w:tcBorders>
            <w:noWrap/>
            <w:tcMar>
              <w:top w:w="108" w:type="dxa"/>
              <w:bottom w:w="108" w:type="dxa"/>
            </w:tcMar>
          </w:tcPr>
          <w:p w14:paraId="134D5782" w14:textId="14CA22FE" w:rsidR="00FA771A" w:rsidRPr="00E723B8" w:rsidRDefault="00FA771A" w:rsidP="00FA771A">
            <w:pPr>
              <w:rPr>
                <w:rStyle w:val="Questionlabel"/>
                <w:b w:val="0"/>
              </w:rPr>
            </w:pPr>
            <w:r>
              <w:rPr>
                <w:b/>
              </w:rPr>
              <w:t>Job Title</w:t>
            </w:r>
            <w:r w:rsidRPr="00E723B8">
              <w:rPr>
                <w:b/>
              </w:rPr>
              <w:t>:</w:t>
            </w:r>
            <w:r w:rsidR="002717BF">
              <w:rPr>
                <w:b/>
              </w:rPr>
              <w:t xml:space="preserve"> </w:t>
            </w:r>
            <w:r w:rsidRPr="00E723B8">
              <w:rPr>
                <w:rStyle w:val="Requiredfieldmark"/>
                <w:b w:val="0"/>
              </w:rPr>
              <w:t>*</w:t>
            </w:r>
          </w:p>
        </w:tc>
        <w:tc>
          <w:tcPr>
            <w:tcW w:w="3073" w:type="dxa"/>
            <w:gridSpan w:val="2"/>
            <w:tcBorders>
              <w:top w:val="single" w:sz="4" w:space="0" w:color="auto"/>
              <w:bottom w:val="single" w:sz="4" w:space="0" w:color="auto"/>
            </w:tcBorders>
            <w:noWrap/>
            <w:tcMar>
              <w:top w:w="108" w:type="dxa"/>
              <w:bottom w:w="108" w:type="dxa"/>
            </w:tcMar>
          </w:tcPr>
          <w:p w14:paraId="1922E461" w14:textId="77777777" w:rsidR="00FA771A" w:rsidRPr="002C0BEF" w:rsidRDefault="00FA771A" w:rsidP="00FA771A"/>
        </w:tc>
      </w:tr>
      <w:tr w:rsidR="00FA771A" w:rsidRPr="002C0BEF" w14:paraId="477A31CF" w14:textId="77777777" w:rsidTr="003B3425">
        <w:trPr>
          <w:trHeight w:val="27"/>
        </w:trPr>
        <w:tc>
          <w:tcPr>
            <w:tcW w:w="2030" w:type="dxa"/>
            <w:tcBorders>
              <w:top w:val="single" w:sz="4" w:space="0" w:color="auto"/>
              <w:bottom w:val="single" w:sz="4" w:space="0" w:color="auto"/>
            </w:tcBorders>
            <w:noWrap/>
            <w:tcMar>
              <w:top w:w="108" w:type="dxa"/>
              <w:bottom w:w="108" w:type="dxa"/>
            </w:tcMar>
          </w:tcPr>
          <w:p w14:paraId="1C461048" w14:textId="2E4C435D" w:rsidR="00FA771A" w:rsidRPr="00E723B8" w:rsidRDefault="00FA771A" w:rsidP="00FA771A">
            <w:pPr>
              <w:rPr>
                <w:b/>
              </w:rPr>
            </w:pPr>
            <w:r w:rsidRPr="00E723B8">
              <w:rPr>
                <w:b/>
              </w:rPr>
              <w:t>Mobile Number:</w:t>
            </w:r>
            <w:r w:rsidR="002717BF">
              <w:rPr>
                <w:b/>
              </w:rPr>
              <w:t xml:space="preserve"> </w:t>
            </w:r>
            <w:r w:rsidRPr="00E723B8">
              <w:rPr>
                <w:rStyle w:val="Requiredfieldmark"/>
                <w:b w:val="0"/>
              </w:rPr>
              <w:t>*</w:t>
            </w:r>
          </w:p>
        </w:tc>
        <w:tc>
          <w:tcPr>
            <w:tcW w:w="2693" w:type="dxa"/>
            <w:gridSpan w:val="2"/>
            <w:tcBorders>
              <w:top w:val="single" w:sz="4" w:space="0" w:color="auto"/>
              <w:bottom w:val="single" w:sz="4" w:space="0" w:color="auto"/>
            </w:tcBorders>
            <w:noWrap/>
            <w:tcMar>
              <w:top w:w="108" w:type="dxa"/>
              <w:bottom w:w="108" w:type="dxa"/>
            </w:tcMar>
          </w:tcPr>
          <w:p w14:paraId="46EB544D" w14:textId="77777777" w:rsidR="00FA771A" w:rsidRPr="00E723B8" w:rsidRDefault="00FA771A" w:rsidP="00FA771A">
            <w:pPr>
              <w:rPr>
                <w:b/>
              </w:rPr>
            </w:pPr>
          </w:p>
        </w:tc>
        <w:tc>
          <w:tcPr>
            <w:tcW w:w="2552" w:type="dxa"/>
            <w:gridSpan w:val="3"/>
            <w:tcBorders>
              <w:top w:val="single" w:sz="4" w:space="0" w:color="auto"/>
              <w:bottom w:val="single" w:sz="4" w:space="0" w:color="auto"/>
            </w:tcBorders>
            <w:noWrap/>
            <w:tcMar>
              <w:top w:w="108" w:type="dxa"/>
              <w:bottom w:w="108" w:type="dxa"/>
            </w:tcMar>
          </w:tcPr>
          <w:p w14:paraId="4D0DE603" w14:textId="10587F75" w:rsidR="00FA771A" w:rsidRPr="00E723B8" w:rsidRDefault="00FA771A" w:rsidP="00FA771A">
            <w:pPr>
              <w:rPr>
                <w:b/>
              </w:rPr>
            </w:pPr>
            <w:r w:rsidRPr="00E723B8">
              <w:rPr>
                <w:b/>
              </w:rPr>
              <w:t>Phone Number:</w:t>
            </w:r>
            <w:r w:rsidR="002717BF">
              <w:rPr>
                <w:b/>
              </w:rPr>
              <w:t xml:space="preserve"> </w:t>
            </w:r>
            <w:r w:rsidRPr="00E723B8">
              <w:rPr>
                <w:rStyle w:val="Requiredfieldmark"/>
                <w:b w:val="0"/>
              </w:rPr>
              <w:t>*</w:t>
            </w:r>
          </w:p>
        </w:tc>
        <w:tc>
          <w:tcPr>
            <w:tcW w:w="3073" w:type="dxa"/>
            <w:gridSpan w:val="2"/>
            <w:tcBorders>
              <w:top w:val="single" w:sz="4" w:space="0" w:color="auto"/>
              <w:bottom w:val="single" w:sz="4" w:space="0" w:color="auto"/>
            </w:tcBorders>
            <w:noWrap/>
            <w:tcMar>
              <w:top w:w="108" w:type="dxa"/>
              <w:bottom w:w="108" w:type="dxa"/>
            </w:tcMar>
          </w:tcPr>
          <w:p w14:paraId="293DEB57" w14:textId="77777777" w:rsidR="00FA771A" w:rsidRPr="002C0BEF" w:rsidRDefault="00FA771A" w:rsidP="00FA771A"/>
        </w:tc>
      </w:tr>
      <w:tr w:rsidR="00FA771A" w:rsidRPr="00E723B8" w14:paraId="7F420ACF" w14:textId="77777777" w:rsidTr="003B3425">
        <w:trPr>
          <w:trHeight w:val="447"/>
        </w:trPr>
        <w:tc>
          <w:tcPr>
            <w:tcW w:w="2030" w:type="dxa"/>
            <w:tcBorders>
              <w:top w:val="single" w:sz="4" w:space="0" w:color="auto"/>
              <w:bottom w:val="single" w:sz="4" w:space="0" w:color="auto"/>
            </w:tcBorders>
            <w:noWrap/>
            <w:tcMar>
              <w:top w:w="108" w:type="dxa"/>
              <w:bottom w:w="108" w:type="dxa"/>
            </w:tcMar>
          </w:tcPr>
          <w:p w14:paraId="35D5BDCC" w14:textId="3EC1153C" w:rsidR="00FA771A" w:rsidRPr="00E723B8" w:rsidRDefault="00FA771A" w:rsidP="00FA771A">
            <w:pPr>
              <w:rPr>
                <w:b/>
              </w:rPr>
            </w:pPr>
            <w:r w:rsidRPr="00E723B8">
              <w:rPr>
                <w:b/>
              </w:rPr>
              <w:t>Email Address:</w:t>
            </w:r>
            <w:r w:rsidR="002717BF">
              <w:rPr>
                <w:b/>
              </w:rPr>
              <w:t xml:space="preserve"> </w:t>
            </w:r>
            <w:r w:rsidRPr="00E723B8">
              <w:rPr>
                <w:rStyle w:val="Requiredfieldmark"/>
                <w:b w:val="0"/>
              </w:rPr>
              <w:t>*</w:t>
            </w:r>
          </w:p>
        </w:tc>
        <w:tc>
          <w:tcPr>
            <w:tcW w:w="8318" w:type="dxa"/>
            <w:gridSpan w:val="7"/>
            <w:tcBorders>
              <w:top w:val="single" w:sz="4" w:space="0" w:color="auto"/>
              <w:bottom w:val="single" w:sz="4" w:space="0" w:color="auto"/>
            </w:tcBorders>
            <w:noWrap/>
            <w:tcMar>
              <w:top w:w="108" w:type="dxa"/>
              <w:bottom w:w="108" w:type="dxa"/>
            </w:tcMar>
          </w:tcPr>
          <w:p w14:paraId="63DF0EA7" w14:textId="77777777" w:rsidR="00087991" w:rsidRPr="00E723B8" w:rsidRDefault="00087991" w:rsidP="00FA771A">
            <w:pPr>
              <w:rPr>
                <w:b/>
              </w:rPr>
            </w:pPr>
          </w:p>
        </w:tc>
      </w:tr>
      <w:tr w:rsidR="00FA771A" w:rsidRPr="00E723B8" w14:paraId="25252B64" w14:textId="77777777" w:rsidTr="003B3425">
        <w:trPr>
          <w:trHeight w:val="364"/>
        </w:trPr>
        <w:tc>
          <w:tcPr>
            <w:tcW w:w="10348" w:type="dxa"/>
            <w:gridSpan w:val="8"/>
            <w:tcBorders>
              <w:top w:val="single" w:sz="4" w:space="0" w:color="auto"/>
              <w:bottom w:val="single" w:sz="4" w:space="0" w:color="auto"/>
            </w:tcBorders>
            <w:shd w:val="clear" w:color="auto" w:fill="EE6321" w:themeFill="text2"/>
            <w:noWrap/>
            <w:tcMar>
              <w:top w:w="108" w:type="dxa"/>
              <w:bottom w:w="108" w:type="dxa"/>
            </w:tcMar>
          </w:tcPr>
          <w:p w14:paraId="23A5A7DA" w14:textId="77777777" w:rsidR="00FA771A" w:rsidRPr="00060DB6" w:rsidRDefault="00FA771A" w:rsidP="00456914">
            <w:r w:rsidRPr="00757D76">
              <w:rPr>
                <w:b/>
                <w:color w:val="FFFFFF" w:themeColor="background1"/>
                <w:sz w:val="24"/>
              </w:rPr>
              <w:t>Employer/Supervisor to complete:</w:t>
            </w:r>
            <w:r w:rsidR="00350C1C" w:rsidRPr="00757D76">
              <w:rPr>
                <w:rStyle w:val="Requiredfieldmark"/>
                <w:sz w:val="24"/>
              </w:rPr>
              <w:t xml:space="preserve"> </w:t>
            </w:r>
            <w:r w:rsidR="00350C1C" w:rsidRPr="007A5EFD">
              <w:rPr>
                <w:rStyle w:val="Requiredfieldmark"/>
              </w:rPr>
              <w:t>*</w:t>
            </w:r>
          </w:p>
        </w:tc>
      </w:tr>
      <w:tr w:rsidR="00FA771A" w:rsidRPr="00E723B8" w14:paraId="545DC734" w14:textId="77777777" w:rsidTr="002717BF">
        <w:trPr>
          <w:trHeight w:val="1861"/>
        </w:trPr>
        <w:tc>
          <w:tcPr>
            <w:tcW w:w="10348" w:type="dxa"/>
            <w:gridSpan w:val="8"/>
            <w:tcBorders>
              <w:top w:val="single" w:sz="4" w:space="0" w:color="auto"/>
              <w:bottom w:val="single" w:sz="4" w:space="0" w:color="auto"/>
            </w:tcBorders>
            <w:noWrap/>
            <w:tcMar>
              <w:top w:w="108" w:type="dxa"/>
              <w:bottom w:w="108" w:type="dxa"/>
            </w:tcMar>
          </w:tcPr>
          <w:p w14:paraId="779B80EA" w14:textId="3A837098" w:rsidR="0093300A" w:rsidRDefault="0093300A" w:rsidP="00FA771A">
            <w:r w:rsidRPr="0093300A">
              <w:t>The First Circles Leadership Program runs over a 6</w:t>
            </w:r>
            <w:r w:rsidRPr="0093300A">
              <w:rPr>
                <w:rFonts w:ascii="Cambria Math" w:hAnsi="Cambria Math" w:cs="Cambria Math"/>
              </w:rPr>
              <w:t>‑</w:t>
            </w:r>
            <w:r w:rsidRPr="0093300A">
              <w:t>month period and includes five week</w:t>
            </w:r>
            <w:r w:rsidRPr="0093300A">
              <w:rPr>
                <w:rFonts w:ascii="Cambria Math" w:hAnsi="Cambria Math" w:cs="Cambria Math"/>
              </w:rPr>
              <w:t>‑</w:t>
            </w:r>
            <w:r w:rsidRPr="0093300A">
              <w:t xml:space="preserve">long workshops held across </w:t>
            </w:r>
            <w:r w:rsidR="002717BF">
              <w:t>multiple</w:t>
            </w:r>
            <w:r w:rsidRPr="0093300A">
              <w:t xml:space="preserve"> </w:t>
            </w:r>
            <w:r w:rsidR="002717BF">
              <w:t xml:space="preserve">regions in the </w:t>
            </w:r>
            <w:r w:rsidRPr="0093300A">
              <w:t>Northern Territory. Program participants will be required to travel out of community to attend each workshop. At times, we may need your assistance to help coordinate travel arrangements and ensure members are available to participate.</w:t>
            </w:r>
          </w:p>
          <w:p w14:paraId="5C083121" w14:textId="77777777" w:rsidR="0093300A" w:rsidRDefault="0093300A" w:rsidP="00FA771A"/>
          <w:p w14:paraId="432743B8" w14:textId="07BD9091" w:rsidR="00E459AA" w:rsidRPr="00E459AA" w:rsidRDefault="0093300A" w:rsidP="0093300A">
            <w:pPr>
              <w:rPr>
                <w:bCs/>
              </w:rPr>
            </w:pPr>
            <w:r w:rsidRPr="0093300A">
              <w:rPr>
                <w:bCs/>
              </w:rPr>
              <w:t>Are you able to support a First Circles member with coordinating travel and workshop participation in this capacity</w:t>
            </w:r>
            <w:r w:rsidR="002717BF">
              <w:rPr>
                <w:bCs/>
              </w:rPr>
              <w:t>?</w:t>
            </w:r>
          </w:p>
        </w:tc>
      </w:tr>
      <w:tr w:rsidR="002717BF" w:rsidRPr="00E723B8" w14:paraId="66B29224" w14:textId="77777777" w:rsidTr="002717BF">
        <w:trPr>
          <w:trHeight w:val="517"/>
        </w:trPr>
        <w:tc>
          <w:tcPr>
            <w:tcW w:w="2587" w:type="dxa"/>
            <w:gridSpan w:val="2"/>
            <w:tcBorders>
              <w:top w:val="single" w:sz="4" w:space="0" w:color="auto"/>
              <w:bottom w:val="single" w:sz="4" w:space="0" w:color="auto"/>
            </w:tcBorders>
            <w:noWrap/>
            <w:tcMar>
              <w:top w:w="108" w:type="dxa"/>
              <w:bottom w:w="108" w:type="dxa"/>
            </w:tcMar>
            <w:vAlign w:val="center"/>
          </w:tcPr>
          <w:p w14:paraId="5CBEABA0" w14:textId="0E589C02" w:rsidR="002717BF" w:rsidRPr="0093300A" w:rsidRDefault="002717BF" w:rsidP="002717BF">
            <w:pPr>
              <w:jc w:val="center"/>
            </w:pPr>
            <w:r w:rsidRPr="004B7162">
              <w:rPr>
                <w:rFonts w:ascii="Segoe UI Symbol" w:hAnsi="Segoe UI Symbol" w:cs="Segoe UI Symbol"/>
                <w:b/>
              </w:rPr>
              <w:t>YES</w:t>
            </w:r>
            <w:r>
              <w:rPr>
                <w:rFonts w:ascii="Segoe UI Symbol" w:hAnsi="Segoe UI Symbol" w:cs="Segoe UI Symbol"/>
                <w:b/>
              </w:rPr>
              <w:t xml:space="preserve"> </w:t>
            </w:r>
          </w:p>
        </w:tc>
        <w:tc>
          <w:tcPr>
            <w:tcW w:w="2587" w:type="dxa"/>
            <w:gridSpan w:val="2"/>
            <w:tcBorders>
              <w:top w:val="single" w:sz="4" w:space="0" w:color="auto"/>
              <w:bottom w:val="single" w:sz="4" w:space="0" w:color="auto"/>
            </w:tcBorders>
            <w:vAlign w:val="center"/>
          </w:tcPr>
          <w:p w14:paraId="54946DE3" w14:textId="710D473B" w:rsidR="002717BF" w:rsidRPr="0093300A" w:rsidRDefault="002717BF" w:rsidP="002717BF">
            <w:pPr>
              <w:jc w:val="center"/>
            </w:pPr>
            <w:r w:rsidRPr="004B7162">
              <w:rPr>
                <w:rFonts w:ascii="Segoe UI Symbol" w:hAnsi="Segoe UI Symbol" w:cs="Segoe UI Symbol"/>
                <w:b/>
              </w:rPr>
              <w:t>NO</w:t>
            </w:r>
            <w:r>
              <w:rPr>
                <w:rFonts w:ascii="Segoe UI Symbol" w:hAnsi="Segoe UI Symbol" w:cs="Segoe UI Symbol"/>
                <w:b/>
              </w:rPr>
              <w:t xml:space="preserve"> </w:t>
            </w:r>
            <w:r w:rsidRPr="003B3425">
              <w:rPr>
                <w:b/>
                <w:color w:val="C00000"/>
              </w:rPr>
              <w:t>*</w:t>
            </w:r>
          </w:p>
        </w:tc>
        <w:tc>
          <w:tcPr>
            <w:tcW w:w="5174" w:type="dxa"/>
            <w:gridSpan w:val="4"/>
            <w:tcBorders>
              <w:top w:val="single" w:sz="4" w:space="0" w:color="auto"/>
              <w:bottom w:val="single" w:sz="4" w:space="0" w:color="auto"/>
            </w:tcBorders>
            <w:vAlign w:val="center"/>
          </w:tcPr>
          <w:p w14:paraId="3420BAFF" w14:textId="01B603C0" w:rsidR="002717BF" w:rsidRPr="0093300A" w:rsidRDefault="002717BF" w:rsidP="002717BF">
            <w:r w:rsidRPr="003B3425">
              <w:rPr>
                <w:b/>
                <w:color w:val="C00000"/>
              </w:rPr>
              <w:t>*</w:t>
            </w:r>
            <w:r>
              <w:rPr>
                <w:b/>
                <w:color w:val="C00000"/>
              </w:rPr>
              <w:t xml:space="preserve"> </w:t>
            </w:r>
            <w:r w:rsidRPr="002717BF">
              <w:rPr>
                <w:bCs/>
                <w:color w:val="C00000"/>
              </w:rPr>
              <w:t xml:space="preserve">If no, please briefly explain why. (We may be able to </w:t>
            </w:r>
            <w:proofErr w:type="gramStart"/>
            <w:r w:rsidRPr="002717BF">
              <w:rPr>
                <w:bCs/>
                <w:color w:val="C00000"/>
              </w:rPr>
              <w:t>provide assistance</w:t>
            </w:r>
            <w:proofErr w:type="gramEnd"/>
            <w:r w:rsidRPr="002717BF">
              <w:rPr>
                <w:bCs/>
                <w:color w:val="C00000"/>
              </w:rPr>
              <w:t>.)</w:t>
            </w:r>
          </w:p>
        </w:tc>
      </w:tr>
      <w:tr w:rsidR="002717BF" w:rsidRPr="00E723B8" w14:paraId="57CFDC46" w14:textId="77777777" w:rsidTr="00456914">
        <w:trPr>
          <w:trHeight w:val="1292"/>
        </w:trPr>
        <w:tc>
          <w:tcPr>
            <w:tcW w:w="10348" w:type="dxa"/>
            <w:gridSpan w:val="8"/>
            <w:tcBorders>
              <w:top w:val="single" w:sz="4" w:space="0" w:color="auto"/>
              <w:bottom w:val="single" w:sz="4" w:space="0" w:color="auto"/>
            </w:tcBorders>
            <w:noWrap/>
            <w:tcMar>
              <w:top w:w="108" w:type="dxa"/>
              <w:bottom w:w="108" w:type="dxa"/>
            </w:tcMar>
            <w:vAlign w:val="center"/>
          </w:tcPr>
          <w:p w14:paraId="5282B4F9" w14:textId="77777777" w:rsidR="002717BF" w:rsidRDefault="002717BF" w:rsidP="002717BF">
            <w:pPr>
              <w:rPr>
                <w:b/>
                <w:color w:val="C00000"/>
              </w:rPr>
            </w:pPr>
          </w:p>
          <w:p w14:paraId="018F711B" w14:textId="77777777" w:rsidR="00456914" w:rsidRDefault="00456914" w:rsidP="002717BF">
            <w:pPr>
              <w:rPr>
                <w:b/>
                <w:color w:val="C00000"/>
              </w:rPr>
            </w:pPr>
          </w:p>
          <w:p w14:paraId="5A9129D5" w14:textId="77777777" w:rsidR="00456914" w:rsidRDefault="00456914" w:rsidP="002717BF">
            <w:pPr>
              <w:rPr>
                <w:b/>
                <w:color w:val="C00000"/>
              </w:rPr>
            </w:pPr>
          </w:p>
          <w:p w14:paraId="7D95BADB" w14:textId="77777777" w:rsidR="00456914" w:rsidRDefault="00456914" w:rsidP="002717BF">
            <w:pPr>
              <w:rPr>
                <w:b/>
                <w:color w:val="C00000"/>
              </w:rPr>
            </w:pPr>
          </w:p>
          <w:p w14:paraId="3868F8FD" w14:textId="77777777" w:rsidR="00456914" w:rsidRDefault="00456914" w:rsidP="002717BF">
            <w:pPr>
              <w:rPr>
                <w:b/>
                <w:color w:val="C00000"/>
              </w:rPr>
            </w:pPr>
          </w:p>
          <w:p w14:paraId="74B5EE77" w14:textId="77777777" w:rsidR="00456914" w:rsidRDefault="00456914" w:rsidP="002717BF">
            <w:pPr>
              <w:rPr>
                <w:b/>
                <w:color w:val="C00000"/>
              </w:rPr>
            </w:pPr>
          </w:p>
          <w:p w14:paraId="34BB6A4F" w14:textId="77777777" w:rsidR="00456914" w:rsidRDefault="00456914" w:rsidP="002717BF">
            <w:pPr>
              <w:rPr>
                <w:b/>
                <w:color w:val="C00000"/>
              </w:rPr>
            </w:pPr>
          </w:p>
          <w:p w14:paraId="502D2B7E" w14:textId="77777777" w:rsidR="00456914" w:rsidRDefault="00456914" w:rsidP="002717BF">
            <w:pPr>
              <w:rPr>
                <w:b/>
                <w:color w:val="C00000"/>
              </w:rPr>
            </w:pPr>
          </w:p>
          <w:p w14:paraId="22BA154C" w14:textId="77777777" w:rsidR="00456914" w:rsidRPr="003B3425" w:rsidRDefault="00456914" w:rsidP="002717BF">
            <w:pPr>
              <w:rPr>
                <w:b/>
                <w:color w:val="C00000"/>
              </w:rPr>
            </w:pPr>
          </w:p>
        </w:tc>
      </w:tr>
      <w:tr w:rsidR="002717BF" w:rsidRPr="00E723B8" w14:paraId="0DA9B38B" w14:textId="77777777" w:rsidTr="009849F9">
        <w:trPr>
          <w:trHeight w:val="553"/>
        </w:trPr>
        <w:tc>
          <w:tcPr>
            <w:tcW w:w="10348" w:type="dxa"/>
            <w:gridSpan w:val="8"/>
            <w:tcBorders>
              <w:top w:val="single" w:sz="4" w:space="0" w:color="auto"/>
              <w:bottom w:val="single" w:sz="4" w:space="0" w:color="auto"/>
            </w:tcBorders>
            <w:shd w:val="clear" w:color="auto" w:fill="EE6321" w:themeFill="text2"/>
            <w:noWrap/>
            <w:tcMar>
              <w:top w:w="108" w:type="dxa"/>
              <w:bottom w:w="108" w:type="dxa"/>
            </w:tcMar>
          </w:tcPr>
          <w:p w14:paraId="1D3ECF76" w14:textId="516AB295" w:rsidR="002717BF" w:rsidRPr="009849F9" w:rsidRDefault="002717BF" w:rsidP="002717BF">
            <w:pPr>
              <w:rPr>
                <w:b/>
                <w:bCs/>
              </w:rPr>
            </w:pPr>
            <w:r w:rsidRPr="009849F9">
              <w:rPr>
                <w:b/>
                <w:bCs/>
                <w:color w:val="FFFFFF" w:themeColor="background1"/>
              </w:rPr>
              <w:t>Do you have capacity to be a point of contact, on behalf of the First Circles team, to members who may be working in remote locations or have difficulty in communicating with us for the purpose of the program?</w:t>
            </w:r>
          </w:p>
        </w:tc>
      </w:tr>
      <w:tr w:rsidR="002717BF" w:rsidRPr="00E723B8" w14:paraId="0E99CA7E" w14:textId="77777777" w:rsidTr="00456914">
        <w:trPr>
          <w:trHeight w:val="585"/>
        </w:trPr>
        <w:tc>
          <w:tcPr>
            <w:tcW w:w="2587" w:type="dxa"/>
            <w:gridSpan w:val="2"/>
            <w:tcBorders>
              <w:top w:val="single" w:sz="4" w:space="0" w:color="auto"/>
              <w:bottom w:val="single" w:sz="4" w:space="0" w:color="auto"/>
            </w:tcBorders>
            <w:noWrap/>
            <w:tcMar>
              <w:top w:w="108" w:type="dxa"/>
              <w:bottom w:w="108" w:type="dxa"/>
            </w:tcMar>
            <w:vAlign w:val="center"/>
          </w:tcPr>
          <w:p w14:paraId="24E63895" w14:textId="12B11EC9" w:rsidR="002717BF" w:rsidRDefault="002717BF" w:rsidP="00456914">
            <w:pPr>
              <w:jc w:val="center"/>
            </w:pPr>
            <w:r w:rsidRPr="004B7162">
              <w:rPr>
                <w:rFonts w:ascii="Segoe UI Symbol" w:hAnsi="Segoe UI Symbol" w:cs="Segoe UI Symbol"/>
                <w:b/>
              </w:rPr>
              <w:t>YES</w:t>
            </w:r>
          </w:p>
        </w:tc>
        <w:tc>
          <w:tcPr>
            <w:tcW w:w="2587" w:type="dxa"/>
            <w:gridSpan w:val="2"/>
            <w:tcBorders>
              <w:top w:val="single" w:sz="4" w:space="0" w:color="auto"/>
              <w:bottom w:val="single" w:sz="4" w:space="0" w:color="auto"/>
            </w:tcBorders>
            <w:vAlign w:val="center"/>
          </w:tcPr>
          <w:p w14:paraId="36305488" w14:textId="2EF17333" w:rsidR="002717BF" w:rsidRDefault="002717BF" w:rsidP="00456914">
            <w:pPr>
              <w:jc w:val="center"/>
            </w:pPr>
            <w:r w:rsidRPr="004B7162">
              <w:rPr>
                <w:rFonts w:ascii="Segoe UI Symbol" w:hAnsi="Segoe UI Symbol" w:cs="Segoe UI Symbol"/>
                <w:b/>
              </w:rPr>
              <w:t>NO</w:t>
            </w:r>
            <w:r>
              <w:rPr>
                <w:rFonts w:ascii="Segoe UI Symbol" w:hAnsi="Segoe UI Symbol" w:cs="Segoe UI Symbol"/>
                <w:b/>
              </w:rPr>
              <w:t xml:space="preserve"> </w:t>
            </w:r>
            <w:r w:rsidRPr="003B3425">
              <w:rPr>
                <w:b/>
                <w:color w:val="C00000"/>
              </w:rPr>
              <w:t>*</w:t>
            </w:r>
          </w:p>
        </w:tc>
        <w:tc>
          <w:tcPr>
            <w:tcW w:w="5174" w:type="dxa"/>
            <w:gridSpan w:val="4"/>
            <w:tcBorders>
              <w:top w:val="single" w:sz="4" w:space="0" w:color="auto"/>
              <w:bottom w:val="single" w:sz="4" w:space="0" w:color="auto"/>
            </w:tcBorders>
          </w:tcPr>
          <w:p w14:paraId="278403FD" w14:textId="19D5485A" w:rsidR="002717BF" w:rsidRPr="00060DB6" w:rsidRDefault="002717BF" w:rsidP="00456914">
            <w:r w:rsidRPr="003B3425">
              <w:rPr>
                <w:b/>
                <w:color w:val="C00000"/>
              </w:rPr>
              <w:t>*</w:t>
            </w:r>
            <w:r>
              <w:rPr>
                <w:b/>
                <w:color w:val="C00000"/>
              </w:rPr>
              <w:t xml:space="preserve"> </w:t>
            </w:r>
            <w:r w:rsidRPr="002717BF">
              <w:rPr>
                <w:bCs/>
                <w:color w:val="C00000"/>
              </w:rPr>
              <w:t xml:space="preserve">If no, please briefly explain why. (We may be able to </w:t>
            </w:r>
            <w:proofErr w:type="gramStart"/>
            <w:r w:rsidRPr="002717BF">
              <w:rPr>
                <w:bCs/>
                <w:color w:val="C00000"/>
              </w:rPr>
              <w:t>provide assistance</w:t>
            </w:r>
            <w:proofErr w:type="gramEnd"/>
            <w:r w:rsidRPr="002717BF">
              <w:rPr>
                <w:bCs/>
                <w:color w:val="C00000"/>
              </w:rPr>
              <w:t>.)</w:t>
            </w:r>
          </w:p>
        </w:tc>
      </w:tr>
      <w:tr w:rsidR="002717BF" w:rsidRPr="00E723B8" w14:paraId="678EEFAB" w14:textId="77777777" w:rsidTr="00456914">
        <w:trPr>
          <w:trHeight w:val="1312"/>
        </w:trPr>
        <w:tc>
          <w:tcPr>
            <w:tcW w:w="10348" w:type="dxa"/>
            <w:gridSpan w:val="8"/>
            <w:tcBorders>
              <w:top w:val="single" w:sz="4" w:space="0" w:color="auto"/>
              <w:bottom w:val="single" w:sz="4" w:space="0" w:color="auto"/>
            </w:tcBorders>
            <w:noWrap/>
            <w:tcMar>
              <w:top w:w="108" w:type="dxa"/>
              <w:bottom w:w="108" w:type="dxa"/>
            </w:tcMar>
          </w:tcPr>
          <w:p w14:paraId="76B034AA" w14:textId="77777777" w:rsidR="002717BF" w:rsidRDefault="002717BF" w:rsidP="002717BF">
            <w:pPr>
              <w:spacing w:before="186"/>
            </w:pPr>
          </w:p>
          <w:p w14:paraId="59F15AF3" w14:textId="77777777" w:rsidR="00456914" w:rsidRDefault="00456914" w:rsidP="002717BF">
            <w:pPr>
              <w:spacing w:before="186"/>
            </w:pPr>
          </w:p>
          <w:p w14:paraId="41DDD91A" w14:textId="77777777" w:rsidR="00456914" w:rsidRDefault="00456914" w:rsidP="002717BF">
            <w:pPr>
              <w:spacing w:before="186"/>
            </w:pPr>
          </w:p>
          <w:p w14:paraId="54D17BD8" w14:textId="77777777" w:rsidR="00456914" w:rsidRDefault="00456914" w:rsidP="002717BF">
            <w:pPr>
              <w:spacing w:before="186"/>
            </w:pPr>
          </w:p>
          <w:p w14:paraId="0FCD03DE" w14:textId="77777777" w:rsidR="00456914" w:rsidRDefault="00456914" w:rsidP="002717BF">
            <w:pPr>
              <w:spacing w:before="186"/>
            </w:pPr>
          </w:p>
          <w:p w14:paraId="6546C8B7" w14:textId="77777777" w:rsidR="00456914" w:rsidRPr="00060DB6" w:rsidRDefault="00456914" w:rsidP="002717BF">
            <w:pPr>
              <w:spacing w:before="186"/>
            </w:pPr>
          </w:p>
        </w:tc>
      </w:tr>
      <w:tr w:rsidR="002717BF" w:rsidRPr="00E723B8" w14:paraId="0C9C9661" w14:textId="77777777" w:rsidTr="003B3425">
        <w:trPr>
          <w:trHeight w:val="27"/>
        </w:trPr>
        <w:tc>
          <w:tcPr>
            <w:tcW w:w="10348" w:type="dxa"/>
            <w:gridSpan w:val="8"/>
            <w:tcBorders>
              <w:top w:val="single" w:sz="4" w:space="0" w:color="auto"/>
              <w:bottom w:val="single" w:sz="4" w:space="0" w:color="auto"/>
            </w:tcBorders>
            <w:shd w:val="clear" w:color="auto" w:fill="EE6321" w:themeFill="text2"/>
            <w:noWrap/>
            <w:tcMar>
              <w:top w:w="108" w:type="dxa"/>
              <w:bottom w:w="108" w:type="dxa"/>
            </w:tcMar>
          </w:tcPr>
          <w:p w14:paraId="52A48559" w14:textId="7798C89E" w:rsidR="002717BF" w:rsidRPr="00456914" w:rsidRDefault="002717BF" w:rsidP="00456914">
            <w:pPr>
              <w:rPr>
                <w:bCs/>
                <w:sz w:val="24"/>
              </w:rPr>
            </w:pPr>
            <w:r w:rsidRPr="009849F9">
              <w:rPr>
                <w:b/>
                <w:color w:val="FFFFFF" w:themeColor="background1"/>
                <w:sz w:val="24"/>
              </w:rPr>
              <w:lastRenderedPageBreak/>
              <w:t>Does the Nominee have access to the following</w:t>
            </w:r>
            <w:r w:rsidR="00456914" w:rsidRPr="009849F9">
              <w:rPr>
                <w:b/>
                <w:color w:val="FFFFFF" w:themeColor="background1"/>
                <w:sz w:val="24"/>
              </w:rPr>
              <w:t xml:space="preserve"> </w:t>
            </w:r>
            <w:r w:rsidRPr="009849F9">
              <w:rPr>
                <w:b/>
                <w:color w:val="FFFFFF" w:themeColor="background1"/>
                <w:sz w:val="24"/>
              </w:rPr>
              <w:t>(in the workplace, for work</w:t>
            </w:r>
            <w:r w:rsidR="00456914" w:rsidRPr="009849F9">
              <w:rPr>
                <w:b/>
                <w:color w:val="FFFFFF" w:themeColor="background1"/>
                <w:sz w:val="24"/>
              </w:rPr>
              <w:t xml:space="preserve"> purposes</w:t>
            </w:r>
            <w:r w:rsidRPr="009849F9">
              <w:rPr>
                <w:b/>
                <w:color w:val="FFFFFF" w:themeColor="background1"/>
                <w:sz w:val="24"/>
              </w:rPr>
              <w:t>):</w:t>
            </w:r>
            <w:r w:rsidRPr="00456914">
              <w:rPr>
                <w:bCs/>
                <w:color w:val="FFFFFF" w:themeColor="background1"/>
                <w:sz w:val="24"/>
              </w:rPr>
              <w:t xml:space="preserve"> </w:t>
            </w:r>
            <w:r w:rsidRPr="00456914">
              <w:rPr>
                <w:rStyle w:val="Requiredfieldmark"/>
                <w:bCs w:val="0"/>
                <w:sz w:val="24"/>
              </w:rPr>
              <w:t>*</w:t>
            </w:r>
          </w:p>
        </w:tc>
      </w:tr>
      <w:tr w:rsidR="002717BF" w:rsidRPr="00E723B8" w14:paraId="13608D20" w14:textId="77777777" w:rsidTr="003B3425">
        <w:trPr>
          <w:trHeight w:val="27"/>
        </w:trPr>
        <w:tc>
          <w:tcPr>
            <w:tcW w:w="5432" w:type="dxa"/>
            <w:gridSpan w:val="5"/>
            <w:tcBorders>
              <w:top w:val="single" w:sz="4" w:space="0" w:color="auto"/>
              <w:bottom w:val="single" w:sz="4" w:space="0" w:color="auto"/>
            </w:tcBorders>
            <w:noWrap/>
            <w:tcMar>
              <w:top w:w="108" w:type="dxa"/>
              <w:bottom w:w="108" w:type="dxa"/>
            </w:tcMar>
            <w:vAlign w:val="center"/>
          </w:tcPr>
          <w:p w14:paraId="6E41C20E" w14:textId="77777777" w:rsidR="002717BF" w:rsidRPr="00456914" w:rsidRDefault="002717BF" w:rsidP="002717BF">
            <w:pPr>
              <w:spacing w:before="186"/>
              <w:rPr>
                <w:b/>
              </w:rPr>
            </w:pPr>
            <w:r w:rsidRPr="00456914">
              <w:rPr>
                <w:b/>
              </w:rPr>
              <w:t>Computer</w:t>
            </w:r>
          </w:p>
        </w:tc>
        <w:tc>
          <w:tcPr>
            <w:tcW w:w="2329" w:type="dxa"/>
            <w:gridSpan w:val="2"/>
            <w:tcBorders>
              <w:top w:val="single" w:sz="4" w:space="0" w:color="auto"/>
              <w:bottom w:val="single" w:sz="4" w:space="0" w:color="auto"/>
            </w:tcBorders>
            <w:vAlign w:val="center"/>
          </w:tcPr>
          <w:p w14:paraId="6BBE837A" w14:textId="77777777" w:rsidR="002717BF" w:rsidRPr="00456914" w:rsidRDefault="002717BF" w:rsidP="002717BF">
            <w:pPr>
              <w:jc w:val="center"/>
              <w:rPr>
                <w:b/>
              </w:rPr>
            </w:pPr>
            <w:r w:rsidRPr="00456914">
              <w:rPr>
                <w:b/>
              </w:rPr>
              <w:t>YES</w:t>
            </w:r>
          </w:p>
        </w:tc>
        <w:tc>
          <w:tcPr>
            <w:tcW w:w="2587" w:type="dxa"/>
            <w:tcBorders>
              <w:top w:val="single" w:sz="4" w:space="0" w:color="auto"/>
              <w:bottom w:val="single" w:sz="4" w:space="0" w:color="auto"/>
            </w:tcBorders>
            <w:vAlign w:val="center"/>
          </w:tcPr>
          <w:p w14:paraId="06C6CAD9" w14:textId="77777777" w:rsidR="002717BF" w:rsidRPr="00456914" w:rsidRDefault="002717BF" w:rsidP="002717BF">
            <w:pPr>
              <w:jc w:val="center"/>
              <w:rPr>
                <w:b/>
              </w:rPr>
            </w:pPr>
            <w:r w:rsidRPr="00456914">
              <w:rPr>
                <w:b/>
              </w:rPr>
              <w:t>NO</w:t>
            </w:r>
          </w:p>
        </w:tc>
      </w:tr>
      <w:tr w:rsidR="002717BF" w:rsidRPr="00E723B8" w14:paraId="1B16E120" w14:textId="77777777" w:rsidTr="003B3425">
        <w:trPr>
          <w:trHeight w:val="27"/>
        </w:trPr>
        <w:tc>
          <w:tcPr>
            <w:tcW w:w="5432" w:type="dxa"/>
            <w:gridSpan w:val="5"/>
            <w:tcBorders>
              <w:top w:val="single" w:sz="4" w:space="0" w:color="auto"/>
              <w:bottom w:val="single" w:sz="4" w:space="0" w:color="auto"/>
            </w:tcBorders>
            <w:noWrap/>
            <w:tcMar>
              <w:top w:w="108" w:type="dxa"/>
              <w:bottom w:w="108" w:type="dxa"/>
            </w:tcMar>
            <w:vAlign w:val="center"/>
          </w:tcPr>
          <w:p w14:paraId="7A12B121" w14:textId="77777777" w:rsidR="002717BF" w:rsidRPr="00456914" w:rsidRDefault="002717BF" w:rsidP="002717BF">
            <w:pPr>
              <w:spacing w:before="186"/>
              <w:rPr>
                <w:b/>
              </w:rPr>
            </w:pPr>
            <w:r w:rsidRPr="00456914">
              <w:rPr>
                <w:b/>
              </w:rPr>
              <w:t>Microsoft Teams</w:t>
            </w:r>
          </w:p>
        </w:tc>
        <w:tc>
          <w:tcPr>
            <w:tcW w:w="2329" w:type="dxa"/>
            <w:gridSpan w:val="2"/>
            <w:tcBorders>
              <w:top w:val="single" w:sz="4" w:space="0" w:color="auto"/>
              <w:bottom w:val="single" w:sz="4" w:space="0" w:color="auto"/>
            </w:tcBorders>
            <w:vAlign w:val="center"/>
          </w:tcPr>
          <w:p w14:paraId="3A223B25" w14:textId="77777777" w:rsidR="002717BF" w:rsidRPr="00456914" w:rsidRDefault="002717BF" w:rsidP="002717BF">
            <w:pPr>
              <w:jc w:val="center"/>
              <w:rPr>
                <w:b/>
              </w:rPr>
            </w:pPr>
            <w:r w:rsidRPr="00456914">
              <w:rPr>
                <w:b/>
              </w:rPr>
              <w:t>YES</w:t>
            </w:r>
          </w:p>
        </w:tc>
        <w:tc>
          <w:tcPr>
            <w:tcW w:w="2587" w:type="dxa"/>
            <w:tcBorders>
              <w:top w:val="single" w:sz="4" w:space="0" w:color="auto"/>
              <w:bottom w:val="single" w:sz="4" w:space="0" w:color="auto"/>
            </w:tcBorders>
            <w:vAlign w:val="center"/>
          </w:tcPr>
          <w:p w14:paraId="4E43D388" w14:textId="77777777" w:rsidR="002717BF" w:rsidRPr="00456914" w:rsidRDefault="002717BF" w:rsidP="002717BF">
            <w:pPr>
              <w:jc w:val="center"/>
              <w:rPr>
                <w:b/>
              </w:rPr>
            </w:pPr>
            <w:r w:rsidRPr="00456914">
              <w:rPr>
                <w:b/>
              </w:rPr>
              <w:t>NO</w:t>
            </w:r>
          </w:p>
        </w:tc>
      </w:tr>
      <w:tr w:rsidR="002717BF" w:rsidRPr="00E723B8" w14:paraId="5EFDBE98" w14:textId="77777777" w:rsidTr="003B3425">
        <w:trPr>
          <w:trHeight w:val="27"/>
        </w:trPr>
        <w:tc>
          <w:tcPr>
            <w:tcW w:w="5432" w:type="dxa"/>
            <w:gridSpan w:val="5"/>
            <w:tcBorders>
              <w:top w:val="single" w:sz="4" w:space="0" w:color="auto"/>
              <w:bottom w:val="single" w:sz="4" w:space="0" w:color="auto"/>
            </w:tcBorders>
            <w:noWrap/>
            <w:tcMar>
              <w:top w:w="108" w:type="dxa"/>
              <w:bottom w:w="108" w:type="dxa"/>
            </w:tcMar>
            <w:vAlign w:val="center"/>
          </w:tcPr>
          <w:p w14:paraId="57C73E7F" w14:textId="77777777" w:rsidR="002717BF" w:rsidRPr="00456914" w:rsidRDefault="002717BF" w:rsidP="002717BF">
            <w:pPr>
              <w:spacing w:before="186"/>
              <w:rPr>
                <w:b/>
              </w:rPr>
            </w:pPr>
            <w:r w:rsidRPr="00456914">
              <w:rPr>
                <w:b/>
              </w:rPr>
              <w:t>Emails</w:t>
            </w:r>
          </w:p>
        </w:tc>
        <w:tc>
          <w:tcPr>
            <w:tcW w:w="2329" w:type="dxa"/>
            <w:gridSpan w:val="2"/>
            <w:tcBorders>
              <w:top w:val="single" w:sz="4" w:space="0" w:color="auto"/>
              <w:bottom w:val="single" w:sz="4" w:space="0" w:color="auto"/>
            </w:tcBorders>
            <w:vAlign w:val="center"/>
          </w:tcPr>
          <w:p w14:paraId="11B57EFB" w14:textId="77777777" w:rsidR="002717BF" w:rsidRPr="00456914" w:rsidRDefault="002717BF" w:rsidP="002717BF">
            <w:pPr>
              <w:jc w:val="center"/>
              <w:rPr>
                <w:b/>
              </w:rPr>
            </w:pPr>
            <w:r w:rsidRPr="00456914">
              <w:rPr>
                <w:b/>
              </w:rPr>
              <w:t>YES</w:t>
            </w:r>
          </w:p>
        </w:tc>
        <w:tc>
          <w:tcPr>
            <w:tcW w:w="2587" w:type="dxa"/>
            <w:tcBorders>
              <w:top w:val="single" w:sz="4" w:space="0" w:color="auto"/>
              <w:bottom w:val="single" w:sz="4" w:space="0" w:color="auto"/>
            </w:tcBorders>
            <w:vAlign w:val="center"/>
          </w:tcPr>
          <w:p w14:paraId="7AD52BC9" w14:textId="77777777" w:rsidR="002717BF" w:rsidRPr="00456914" w:rsidRDefault="002717BF" w:rsidP="002717BF">
            <w:pPr>
              <w:jc w:val="center"/>
              <w:rPr>
                <w:b/>
              </w:rPr>
            </w:pPr>
            <w:r w:rsidRPr="00456914">
              <w:rPr>
                <w:b/>
              </w:rPr>
              <w:t>NO</w:t>
            </w:r>
          </w:p>
        </w:tc>
      </w:tr>
      <w:tr w:rsidR="002717BF" w:rsidRPr="00E723B8" w14:paraId="21C9BF28" w14:textId="77777777" w:rsidTr="003B3425">
        <w:trPr>
          <w:trHeight w:val="372"/>
        </w:trPr>
        <w:tc>
          <w:tcPr>
            <w:tcW w:w="5432" w:type="dxa"/>
            <w:gridSpan w:val="5"/>
            <w:tcBorders>
              <w:top w:val="single" w:sz="4" w:space="0" w:color="auto"/>
              <w:bottom w:val="single" w:sz="4" w:space="0" w:color="auto"/>
            </w:tcBorders>
            <w:noWrap/>
            <w:tcMar>
              <w:top w:w="108" w:type="dxa"/>
              <w:bottom w:w="108" w:type="dxa"/>
            </w:tcMar>
            <w:vAlign w:val="center"/>
          </w:tcPr>
          <w:p w14:paraId="4785C1BB" w14:textId="32E4F3A3" w:rsidR="00456914" w:rsidRPr="00456914" w:rsidRDefault="002717BF" w:rsidP="00456914">
            <w:pPr>
              <w:spacing w:before="186"/>
              <w:rPr>
                <w:b/>
              </w:rPr>
            </w:pPr>
            <w:r w:rsidRPr="00456914">
              <w:rPr>
                <w:b/>
              </w:rPr>
              <w:t>Work Phone</w:t>
            </w:r>
          </w:p>
        </w:tc>
        <w:tc>
          <w:tcPr>
            <w:tcW w:w="2329" w:type="dxa"/>
            <w:gridSpan w:val="2"/>
            <w:tcBorders>
              <w:top w:val="single" w:sz="4" w:space="0" w:color="auto"/>
              <w:bottom w:val="single" w:sz="4" w:space="0" w:color="auto"/>
            </w:tcBorders>
            <w:vAlign w:val="center"/>
          </w:tcPr>
          <w:p w14:paraId="71660E14" w14:textId="77777777" w:rsidR="002717BF" w:rsidRPr="00456914" w:rsidRDefault="002717BF" w:rsidP="002717BF">
            <w:pPr>
              <w:jc w:val="center"/>
              <w:rPr>
                <w:b/>
              </w:rPr>
            </w:pPr>
            <w:r w:rsidRPr="00456914">
              <w:rPr>
                <w:b/>
              </w:rPr>
              <w:t>YES</w:t>
            </w:r>
          </w:p>
        </w:tc>
        <w:tc>
          <w:tcPr>
            <w:tcW w:w="2587" w:type="dxa"/>
            <w:tcBorders>
              <w:top w:val="single" w:sz="4" w:space="0" w:color="auto"/>
              <w:bottom w:val="single" w:sz="4" w:space="0" w:color="auto"/>
            </w:tcBorders>
            <w:vAlign w:val="center"/>
          </w:tcPr>
          <w:p w14:paraId="73370BB9" w14:textId="77777777" w:rsidR="002717BF" w:rsidRPr="00456914" w:rsidRDefault="002717BF" w:rsidP="002717BF">
            <w:pPr>
              <w:jc w:val="center"/>
              <w:rPr>
                <w:b/>
              </w:rPr>
            </w:pPr>
            <w:r w:rsidRPr="00456914">
              <w:rPr>
                <w:b/>
              </w:rPr>
              <w:t>NO</w:t>
            </w:r>
          </w:p>
        </w:tc>
      </w:tr>
      <w:tr w:rsidR="002717BF" w:rsidRPr="00E723B8" w14:paraId="50AE22D5" w14:textId="77777777" w:rsidTr="003B3425">
        <w:trPr>
          <w:trHeight w:val="27"/>
        </w:trPr>
        <w:tc>
          <w:tcPr>
            <w:tcW w:w="5432" w:type="dxa"/>
            <w:gridSpan w:val="5"/>
            <w:tcBorders>
              <w:top w:val="single" w:sz="4" w:space="0" w:color="auto"/>
              <w:bottom w:val="single" w:sz="4" w:space="0" w:color="auto"/>
            </w:tcBorders>
            <w:noWrap/>
            <w:tcMar>
              <w:top w:w="108" w:type="dxa"/>
              <w:bottom w:w="108" w:type="dxa"/>
            </w:tcMar>
            <w:vAlign w:val="center"/>
          </w:tcPr>
          <w:p w14:paraId="53B71A40" w14:textId="14639566" w:rsidR="00456914" w:rsidRPr="00456914" w:rsidRDefault="002717BF" w:rsidP="00456914">
            <w:pPr>
              <w:spacing w:before="186"/>
              <w:rPr>
                <w:b/>
              </w:rPr>
            </w:pPr>
            <w:r w:rsidRPr="00456914">
              <w:rPr>
                <w:b/>
              </w:rPr>
              <w:t>Vehicle</w:t>
            </w:r>
          </w:p>
        </w:tc>
        <w:tc>
          <w:tcPr>
            <w:tcW w:w="2329" w:type="dxa"/>
            <w:gridSpan w:val="2"/>
            <w:tcBorders>
              <w:top w:val="single" w:sz="4" w:space="0" w:color="auto"/>
              <w:bottom w:val="single" w:sz="4" w:space="0" w:color="auto"/>
            </w:tcBorders>
            <w:vAlign w:val="center"/>
          </w:tcPr>
          <w:p w14:paraId="3276F659" w14:textId="77777777" w:rsidR="002717BF" w:rsidRPr="00456914" w:rsidRDefault="002717BF" w:rsidP="002717BF">
            <w:pPr>
              <w:jc w:val="center"/>
              <w:rPr>
                <w:b/>
              </w:rPr>
            </w:pPr>
            <w:r w:rsidRPr="00456914">
              <w:rPr>
                <w:b/>
              </w:rPr>
              <w:t>YES</w:t>
            </w:r>
          </w:p>
        </w:tc>
        <w:tc>
          <w:tcPr>
            <w:tcW w:w="2587" w:type="dxa"/>
            <w:tcBorders>
              <w:top w:val="single" w:sz="4" w:space="0" w:color="auto"/>
              <w:bottom w:val="single" w:sz="4" w:space="0" w:color="auto"/>
            </w:tcBorders>
            <w:vAlign w:val="center"/>
          </w:tcPr>
          <w:p w14:paraId="18D579CB" w14:textId="77777777" w:rsidR="002717BF" w:rsidRPr="00456914" w:rsidRDefault="002717BF" w:rsidP="002717BF">
            <w:pPr>
              <w:jc w:val="center"/>
              <w:rPr>
                <w:b/>
              </w:rPr>
            </w:pPr>
            <w:r w:rsidRPr="00456914">
              <w:rPr>
                <w:b/>
              </w:rPr>
              <w:t>NO</w:t>
            </w:r>
          </w:p>
        </w:tc>
      </w:tr>
      <w:tr w:rsidR="002717BF" w:rsidRPr="00E723B8" w14:paraId="669A2B4E" w14:textId="77777777" w:rsidTr="003B3425">
        <w:trPr>
          <w:trHeight w:val="27"/>
        </w:trPr>
        <w:tc>
          <w:tcPr>
            <w:tcW w:w="10348" w:type="dxa"/>
            <w:gridSpan w:val="8"/>
            <w:tcBorders>
              <w:top w:val="single" w:sz="4" w:space="0" w:color="auto"/>
              <w:bottom w:val="single" w:sz="4" w:space="0" w:color="auto"/>
            </w:tcBorders>
            <w:shd w:val="clear" w:color="auto" w:fill="EE6321" w:themeFill="text2"/>
            <w:noWrap/>
            <w:tcMar>
              <w:top w:w="108" w:type="dxa"/>
              <w:bottom w:w="108" w:type="dxa"/>
            </w:tcMar>
          </w:tcPr>
          <w:p w14:paraId="437B2729" w14:textId="15FCA51A" w:rsidR="00456914" w:rsidRPr="00456914" w:rsidRDefault="002717BF" w:rsidP="00456914">
            <w:pPr>
              <w:rPr>
                <w:sz w:val="24"/>
              </w:rPr>
            </w:pPr>
            <w:r w:rsidRPr="00757D76">
              <w:rPr>
                <w:b/>
                <w:color w:val="FFFFFF" w:themeColor="background1"/>
                <w:sz w:val="24"/>
              </w:rPr>
              <w:t xml:space="preserve">What makes this nominee a suitable applicant for the First Circles Leadership Program? </w:t>
            </w:r>
            <w:r w:rsidRPr="00757D76">
              <w:rPr>
                <w:rStyle w:val="Requiredfieldmark"/>
                <w:sz w:val="24"/>
              </w:rPr>
              <w:t>*</w:t>
            </w:r>
          </w:p>
        </w:tc>
      </w:tr>
      <w:tr w:rsidR="002717BF" w:rsidRPr="00E723B8" w14:paraId="1AE62517" w14:textId="77777777" w:rsidTr="003B3425">
        <w:trPr>
          <w:trHeight w:val="27"/>
        </w:trPr>
        <w:tc>
          <w:tcPr>
            <w:tcW w:w="10348" w:type="dxa"/>
            <w:gridSpan w:val="8"/>
            <w:tcBorders>
              <w:top w:val="single" w:sz="4" w:space="0" w:color="auto"/>
              <w:bottom w:val="single" w:sz="4" w:space="0" w:color="auto"/>
            </w:tcBorders>
            <w:noWrap/>
            <w:tcMar>
              <w:top w:w="108" w:type="dxa"/>
              <w:bottom w:w="108" w:type="dxa"/>
            </w:tcMar>
          </w:tcPr>
          <w:p w14:paraId="437C4041" w14:textId="77777777" w:rsidR="002717BF" w:rsidRDefault="002717BF" w:rsidP="002717BF">
            <w:pPr>
              <w:jc w:val="center"/>
            </w:pPr>
          </w:p>
          <w:p w14:paraId="10B9CD31" w14:textId="77777777" w:rsidR="002717BF" w:rsidRDefault="002717BF" w:rsidP="002717BF">
            <w:pPr>
              <w:jc w:val="center"/>
            </w:pPr>
          </w:p>
          <w:p w14:paraId="43018088" w14:textId="77777777" w:rsidR="002717BF" w:rsidRDefault="002717BF" w:rsidP="002717BF">
            <w:pPr>
              <w:jc w:val="center"/>
            </w:pPr>
          </w:p>
          <w:p w14:paraId="1D5C267F" w14:textId="77777777" w:rsidR="002717BF" w:rsidRDefault="002717BF" w:rsidP="002717BF">
            <w:pPr>
              <w:jc w:val="center"/>
            </w:pPr>
          </w:p>
          <w:p w14:paraId="5145F526" w14:textId="77777777" w:rsidR="002717BF" w:rsidRDefault="002717BF" w:rsidP="002717BF"/>
          <w:p w14:paraId="76155C49" w14:textId="77777777" w:rsidR="00456914" w:rsidRDefault="00456914" w:rsidP="002717BF"/>
          <w:p w14:paraId="202ED6C0" w14:textId="77777777" w:rsidR="00456914" w:rsidRDefault="00456914" w:rsidP="002717BF"/>
          <w:p w14:paraId="28F0E36B" w14:textId="77777777" w:rsidR="00456914" w:rsidRDefault="00456914" w:rsidP="002717BF"/>
          <w:p w14:paraId="1547EB2F" w14:textId="77777777" w:rsidR="00456914" w:rsidRDefault="00456914" w:rsidP="002717BF"/>
          <w:p w14:paraId="03CE8C82" w14:textId="77777777" w:rsidR="00456914" w:rsidRDefault="00456914" w:rsidP="002717BF"/>
          <w:p w14:paraId="2C62567A" w14:textId="77777777" w:rsidR="00456914" w:rsidRDefault="00456914" w:rsidP="002717BF"/>
          <w:p w14:paraId="31908197" w14:textId="77777777" w:rsidR="00456914" w:rsidRDefault="00456914" w:rsidP="002717BF"/>
          <w:p w14:paraId="1021A425" w14:textId="77777777" w:rsidR="00456914" w:rsidRDefault="00456914" w:rsidP="002717BF"/>
          <w:p w14:paraId="05A44EF7" w14:textId="77777777" w:rsidR="00456914" w:rsidRDefault="00456914" w:rsidP="002717BF"/>
          <w:p w14:paraId="4B023AA2" w14:textId="77777777" w:rsidR="00456914" w:rsidRDefault="00456914" w:rsidP="002717BF"/>
          <w:p w14:paraId="497707AA" w14:textId="77777777" w:rsidR="00456914" w:rsidRDefault="00456914" w:rsidP="002717BF"/>
          <w:p w14:paraId="6E5DB822" w14:textId="77777777" w:rsidR="00456914" w:rsidRDefault="00456914" w:rsidP="002717BF"/>
          <w:p w14:paraId="3ECF5F0F" w14:textId="77777777" w:rsidR="00456914" w:rsidRDefault="00456914" w:rsidP="002717BF"/>
          <w:p w14:paraId="797DA632" w14:textId="77777777" w:rsidR="00456914" w:rsidRDefault="00456914" w:rsidP="002717BF"/>
          <w:p w14:paraId="7DD4DF8D" w14:textId="77777777" w:rsidR="00456914" w:rsidRDefault="00456914" w:rsidP="002717BF"/>
          <w:p w14:paraId="59FC0047" w14:textId="77777777" w:rsidR="00456914" w:rsidRDefault="00456914" w:rsidP="002717BF"/>
          <w:p w14:paraId="21E6A3B9" w14:textId="77777777" w:rsidR="00456914" w:rsidRDefault="00456914" w:rsidP="002717BF"/>
          <w:p w14:paraId="7EF9EC50" w14:textId="77777777" w:rsidR="00456914" w:rsidRDefault="00456914" w:rsidP="002717BF"/>
          <w:p w14:paraId="734BCAB8" w14:textId="77777777" w:rsidR="00456914" w:rsidRDefault="00456914" w:rsidP="002717BF"/>
          <w:p w14:paraId="2DA0D1EF" w14:textId="77777777" w:rsidR="00456914" w:rsidRDefault="00456914" w:rsidP="002717BF"/>
          <w:p w14:paraId="3136CB37" w14:textId="77777777" w:rsidR="00456914" w:rsidRDefault="00456914" w:rsidP="002717BF"/>
          <w:p w14:paraId="1FED6A6C" w14:textId="77777777" w:rsidR="00456914" w:rsidRDefault="00456914" w:rsidP="002717BF"/>
          <w:p w14:paraId="2D0789DA" w14:textId="77777777" w:rsidR="00456914" w:rsidRDefault="00456914" w:rsidP="002717BF"/>
          <w:p w14:paraId="5AD2F611" w14:textId="77777777" w:rsidR="00456914" w:rsidRDefault="00456914" w:rsidP="002717BF"/>
          <w:p w14:paraId="52E5154C" w14:textId="77777777" w:rsidR="00456914" w:rsidRDefault="00456914" w:rsidP="002717BF"/>
          <w:p w14:paraId="2BACAFEF" w14:textId="77777777" w:rsidR="00456914" w:rsidRPr="00060DB6" w:rsidRDefault="00456914" w:rsidP="002717BF"/>
        </w:tc>
      </w:tr>
      <w:tr w:rsidR="002717BF" w:rsidRPr="007A5EFD" w14:paraId="4E2210C1" w14:textId="77777777" w:rsidTr="003B3425">
        <w:trPr>
          <w:trHeight w:val="28"/>
        </w:trPr>
        <w:tc>
          <w:tcPr>
            <w:tcW w:w="10348" w:type="dxa"/>
            <w:gridSpan w:val="8"/>
            <w:tcBorders>
              <w:top w:val="nil"/>
              <w:left w:val="nil"/>
              <w:bottom w:val="nil"/>
              <w:right w:val="nil"/>
            </w:tcBorders>
            <w:noWrap/>
            <w:tcMar>
              <w:left w:w="0" w:type="dxa"/>
              <w:right w:w="0" w:type="dxa"/>
            </w:tcMar>
          </w:tcPr>
          <w:p w14:paraId="4E307D6A" w14:textId="77777777" w:rsidR="002717BF" w:rsidRPr="00456914" w:rsidRDefault="002717BF" w:rsidP="002717BF">
            <w:pPr>
              <w:pStyle w:val="Heading1"/>
              <w:spacing w:before="126"/>
              <w:rPr>
                <w:rFonts w:asciiTheme="majorHAnsi" w:hAnsiTheme="majorHAnsi"/>
                <w:color w:val="EE6321" w:themeColor="text2"/>
                <w:sz w:val="40"/>
                <w:szCs w:val="40"/>
              </w:rPr>
            </w:pPr>
            <w:bookmarkStart w:id="0" w:name="Terms_of_Reference"/>
            <w:bookmarkEnd w:id="0"/>
            <w:r w:rsidRPr="00456914">
              <w:rPr>
                <w:rFonts w:asciiTheme="majorHAnsi" w:hAnsiTheme="majorHAnsi"/>
                <w:color w:val="EE6321" w:themeColor="text2"/>
                <w:sz w:val="40"/>
                <w:szCs w:val="40"/>
              </w:rPr>
              <w:lastRenderedPageBreak/>
              <w:t>Terms of Reference</w:t>
            </w:r>
          </w:p>
          <w:p w14:paraId="35481B75" w14:textId="77777777" w:rsidR="002717BF" w:rsidRPr="002F092E" w:rsidRDefault="002717BF" w:rsidP="002717BF">
            <w:pPr>
              <w:pStyle w:val="BodyText"/>
              <w:spacing w:before="7"/>
              <w:rPr>
                <w:b/>
                <w:sz w:val="20"/>
              </w:rPr>
            </w:pPr>
          </w:p>
          <w:p w14:paraId="2D24FB30" w14:textId="077EE380" w:rsidR="002717BF" w:rsidRPr="005D0DAA" w:rsidRDefault="002717BF" w:rsidP="00456914">
            <w:pPr>
              <w:pStyle w:val="BodyText"/>
              <w:ind w:left="117"/>
              <w:rPr>
                <w:sz w:val="24"/>
                <w:szCs w:val="24"/>
              </w:rPr>
            </w:pPr>
            <w:r w:rsidRPr="005D0DAA">
              <w:rPr>
                <w:sz w:val="24"/>
                <w:szCs w:val="24"/>
              </w:rPr>
              <w:t>The Terms of Reference (ToR) for First Circles members are as follows:</w:t>
            </w:r>
          </w:p>
          <w:p w14:paraId="7EC52392" w14:textId="77777777" w:rsidR="002717BF" w:rsidRPr="005D0DAA" w:rsidRDefault="002717BF" w:rsidP="002717BF">
            <w:pPr>
              <w:pStyle w:val="ListParagraph"/>
              <w:widowControl w:val="0"/>
              <w:numPr>
                <w:ilvl w:val="0"/>
                <w:numId w:val="12"/>
              </w:numPr>
              <w:tabs>
                <w:tab w:val="left" w:pos="478"/>
                <w:tab w:val="left" w:pos="479"/>
              </w:tabs>
              <w:autoSpaceDE w:val="0"/>
              <w:autoSpaceDN w:val="0"/>
              <w:spacing w:after="0" w:line="249" w:lineRule="auto"/>
              <w:ind w:right="847" w:hanging="359"/>
              <w:rPr>
                <w:sz w:val="24"/>
                <w:szCs w:val="24"/>
              </w:rPr>
            </w:pPr>
            <w:r w:rsidRPr="005D0DAA">
              <w:rPr>
                <w:sz w:val="24"/>
                <w:szCs w:val="24"/>
              </w:rPr>
              <w:t>A</w:t>
            </w:r>
            <w:r w:rsidRPr="005D0DAA">
              <w:rPr>
                <w:spacing w:val="-8"/>
                <w:sz w:val="24"/>
                <w:szCs w:val="24"/>
              </w:rPr>
              <w:t xml:space="preserve"> </w:t>
            </w:r>
            <w:r w:rsidRPr="005D0DAA">
              <w:rPr>
                <w:sz w:val="24"/>
                <w:szCs w:val="24"/>
              </w:rPr>
              <w:t>First</w:t>
            </w:r>
            <w:r w:rsidRPr="005D0DAA">
              <w:rPr>
                <w:spacing w:val="-7"/>
                <w:sz w:val="24"/>
                <w:szCs w:val="24"/>
              </w:rPr>
              <w:t xml:space="preserve"> </w:t>
            </w:r>
            <w:r w:rsidRPr="005D0DAA">
              <w:rPr>
                <w:sz w:val="24"/>
                <w:szCs w:val="24"/>
              </w:rPr>
              <w:t>Circles</w:t>
            </w:r>
            <w:r w:rsidRPr="005D0DAA">
              <w:rPr>
                <w:spacing w:val="-8"/>
                <w:sz w:val="24"/>
                <w:szCs w:val="24"/>
              </w:rPr>
              <w:t xml:space="preserve"> </w:t>
            </w:r>
            <w:r w:rsidRPr="005D0DAA">
              <w:rPr>
                <w:sz w:val="24"/>
                <w:szCs w:val="24"/>
              </w:rPr>
              <w:t>member</w:t>
            </w:r>
            <w:r w:rsidRPr="005D0DAA">
              <w:rPr>
                <w:spacing w:val="-7"/>
                <w:sz w:val="24"/>
                <w:szCs w:val="24"/>
              </w:rPr>
              <w:t xml:space="preserve"> </w:t>
            </w:r>
            <w:r w:rsidRPr="005D0DAA">
              <w:rPr>
                <w:sz w:val="24"/>
                <w:szCs w:val="24"/>
              </w:rPr>
              <w:t>must</w:t>
            </w:r>
            <w:r w:rsidRPr="005D0DAA">
              <w:rPr>
                <w:spacing w:val="-8"/>
                <w:sz w:val="24"/>
                <w:szCs w:val="24"/>
              </w:rPr>
              <w:t xml:space="preserve"> </w:t>
            </w:r>
            <w:r w:rsidRPr="005D0DAA">
              <w:rPr>
                <w:sz w:val="24"/>
                <w:szCs w:val="24"/>
              </w:rPr>
              <w:t>be</w:t>
            </w:r>
            <w:r w:rsidRPr="005D0DAA">
              <w:rPr>
                <w:spacing w:val="-7"/>
                <w:sz w:val="24"/>
                <w:szCs w:val="24"/>
              </w:rPr>
              <w:t xml:space="preserve"> </w:t>
            </w:r>
            <w:r w:rsidRPr="005D0DAA">
              <w:rPr>
                <w:sz w:val="24"/>
                <w:szCs w:val="24"/>
              </w:rPr>
              <w:t>an</w:t>
            </w:r>
            <w:r w:rsidRPr="005D0DAA">
              <w:rPr>
                <w:spacing w:val="-7"/>
                <w:sz w:val="24"/>
                <w:szCs w:val="24"/>
              </w:rPr>
              <w:t xml:space="preserve"> </w:t>
            </w:r>
            <w:r w:rsidRPr="005D0DAA">
              <w:rPr>
                <w:sz w:val="24"/>
                <w:szCs w:val="24"/>
              </w:rPr>
              <w:t>Aboriginal</w:t>
            </w:r>
            <w:r w:rsidRPr="005D0DAA">
              <w:rPr>
                <w:spacing w:val="-7"/>
                <w:sz w:val="24"/>
                <w:szCs w:val="24"/>
              </w:rPr>
              <w:t xml:space="preserve"> </w:t>
            </w:r>
            <w:r w:rsidRPr="005D0DAA">
              <w:rPr>
                <w:sz w:val="24"/>
                <w:szCs w:val="24"/>
              </w:rPr>
              <w:t>person</w:t>
            </w:r>
            <w:r w:rsidRPr="005D0DAA">
              <w:rPr>
                <w:spacing w:val="-7"/>
                <w:sz w:val="24"/>
                <w:szCs w:val="24"/>
              </w:rPr>
              <w:t xml:space="preserve"> </w:t>
            </w:r>
            <w:r w:rsidRPr="005D0DAA">
              <w:rPr>
                <w:sz w:val="24"/>
                <w:szCs w:val="24"/>
              </w:rPr>
              <w:t>who</w:t>
            </w:r>
            <w:r w:rsidRPr="005D0DAA">
              <w:rPr>
                <w:spacing w:val="-7"/>
                <w:sz w:val="24"/>
                <w:szCs w:val="24"/>
              </w:rPr>
              <w:t xml:space="preserve"> </w:t>
            </w:r>
            <w:r w:rsidRPr="005D0DAA">
              <w:rPr>
                <w:sz w:val="24"/>
                <w:szCs w:val="24"/>
              </w:rPr>
              <w:t>comes</w:t>
            </w:r>
            <w:r w:rsidRPr="005D0DAA">
              <w:rPr>
                <w:spacing w:val="-7"/>
                <w:sz w:val="24"/>
                <w:szCs w:val="24"/>
              </w:rPr>
              <w:t xml:space="preserve"> </w:t>
            </w:r>
            <w:r w:rsidRPr="005D0DAA">
              <w:rPr>
                <w:sz w:val="24"/>
                <w:szCs w:val="24"/>
              </w:rPr>
              <w:t>from</w:t>
            </w:r>
            <w:r w:rsidRPr="005D0DAA">
              <w:rPr>
                <w:spacing w:val="-7"/>
                <w:sz w:val="24"/>
                <w:szCs w:val="24"/>
              </w:rPr>
              <w:t xml:space="preserve"> </w:t>
            </w:r>
            <w:r w:rsidRPr="005D0DAA">
              <w:rPr>
                <w:sz w:val="24"/>
                <w:szCs w:val="24"/>
              </w:rPr>
              <w:t>a</w:t>
            </w:r>
            <w:r w:rsidRPr="005D0DAA">
              <w:rPr>
                <w:spacing w:val="-6"/>
                <w:sz w:val="24"/>
                <w:szCs w:val="24"/>
              </w:rPr>
              <w:t xml:space="preserve"> </w:t>
            </w:r>
            <w:r w:rsidRPr="005D0DAA">
              <w:rPr>
                <w:sz w:val="24"/>
                <w:szCs w:val="24"/>
              </w:rPr>
              <w:t>Northern</w:t>
            </w:r>
            <w:r w:rsidRPr="005D0DAA">
              <w:rPr>
                <w:spacing w:val="-7"/>
                <w:sz w:val="24"/>
                <w:szCs w:val="24"/>
              </w:rPr>
              <w:t xml:space="preserve"> </w:t>
            </w:r>
            <w:r w:rsidRPr="005D0DAA">
              <w:rPr>
                <w:sz w:val="24"/>
                <w:szCs w:val="24"/>
              </w:rPr>
              <w:t>Territory remote community, homeland or town</w:t>
            </w:r>
            <w:r w:rsidRPr="005D0DAA">
              <w:rPr>
                <w:spacing w:val="-13"/>
                <w:sz w:val="24"/>
                <w:szCs w:val="24"/>
              </w:rPr>
              <w:t xml:space="preserve"> </w:t>
            </w:r>
            <w:r w:rsidRPr="005D0DAA">
              <w:rPr>
                <w:sz w:val="24"/>
                <w:szCs w:val="24"/>
              </w:rPr>
              <w:t>camp.</w:t>
            </w:r>
          </w:p>
          <w:p w14:paraId="6BF28EA6" w14:textId="77777777" w:rsidR="002717BF" w:rsidRPr="005D0DAA" w:rsidRDefault="002717BF" w:rsidP="002717BF">
            <w:pPr>
              <w:pStyle w:val="ListParagraph"/>
              <w:widowControl w:val="0"/>
              <w:numPr>
                <w:ilvl w:val="0"/>
                <w:numId w:val="12"/>
              </w:numPr>
              <w:tabs>
                <w:tab w:val="left" w:pos="478"/>
                <w:tab w:val="left" w:pos="479"/>
              </w:tabs>
              <w:autoSpaceDE w:val="0"/>
              <w:autoSpaceDN w:val="0"/>
              <w:spacing w:before="102" w:after="0"/>
              <w:ind w:left="478"/>
              <w:rPr>
                <w:sz w:val="24"/>
                <w:szCs w:val="24"/>
              </w:rPr>
            </w:pPr>
            <w:r w:rsidRPr="005D0DAA">
              <w:rPr>
                <w:sz w:val="24"/>
                <w:szCs w:val="24"/>
              </w:rPr>
              <w:t>Proactive in the community and throughout their</w:t>
            </w:r>
            <w:r w:rsidRPr="005D0DAA">
              <w:rPr>
                <w:spacing w:val="-10"/>
                <w:sz w:val="24"/>
                <w:szCs w:val="24"/>
              </w:rPr>
              <w:t xml:space="preserve"> </w:t>
            </w:r>
            <w:r w:rsidRPr="005D0DAA">
              <w:rPr>
                <w:sz w:val="24"/>
                <w:szCs w:val="24"/>
              </w:rPr>
              <w:t>region.</w:t>
            </w:r>
          </w:p>
          <w:p w14:paraId="535764D3" w14:textId="77777777" w:rsidR="002717BF" w:rsidRPr="005D0DAA" w:rsidRDefault="002717BF" w:rsidP="002717BF">
            <w:pPr>
              <w:pStyle w:val="ListParagraph"/>
              <w:widowControl w:val="0"/>
              <w:numPr>
                <w:ilvl w:val="0"/>
                <w:numId w:val="12"/>
              </w:numPr>
              <w:tabs>
                <w:tab w:val="left" w:pos="478"/>
                <w:tab w:val="left" w:pos="479"/>
              </w:tabs>
              <w:autoSpaceDE w:val="0"/>
              <w:autoSpaceDN w:val="0"/>
              <w:spacing w:before="110" w:after="0" w:line="244" w:lineRule="auto"/>
              <w:ind w:right="757" w:hanging="359"/>
              <w:rPr>
                <w:sz w:val="24"/>
                <w:szCs w:val="24"/>
              </w:rPr>
            </w:pPr>
            <w:r w:rsidRPr="005D0DAA">
              <w:rPr>
                <w:sz w:val="24"/>
                <w:szCs w:val="24"/>
              </w:rPr>
              <w:t>Ability to liaise with community members, seeking advice and support for local and regional opportunities/initiatives.</w:t>
            </w:r>
          </w:p>
          <w:p w14:paraId="5AC3C97E" w14:textId="77777777" w:rsidR="002717BF" w:rsidRPr="005D0DAA" w:rsidRDefault="002717BF" w:rsidP="002717BF">
            <w:pPr>
              <w:pStyle w:val="ListParagraph"/>
              <w:widowControl w:val="0"/>
              <w:numPr>
                <w:ilvl w:val="0"/>
                <w:numId w:val="12"/>
              </w:numPr>
              <w:tabs>
                <w:tab w:val="left" w:pos="478"/>
                <w:tab w:val="left" w:pos="479"/>
              </w:tabs>
              <w:autoSpaceDE w:val="0"/>
              <w:autoSpaceDN w:val="0"/>
              <w:spacing w:before="102" w:after="0"/>
              <w:ind w:left="478"/>
              <w:rPr>
                <w:sz w:val="24"/>
                <w:szCs w:val="24"/>
              </w:rPr>
            </w:pPr>
            <w:r w:rsidRPr="005D0DAA">
              <w:rPr>
                <w:sz w:val="24"/>
                <w:szCs w:val="24"/>
              </w:rPr>
              <w:t>Participate in community forums, projects and policy</w:t>
            </w:r>
            <w:r w:rsidRPr="005D0DAA">
              <w:rPr>
                <w:spacing w:val="-19"/>
                <w:sz w:val="24"/>
                <w:szCs w:val="24"/>
              </w:rPr>
              <w:t xml:space="preserve"> </w:t>
            </w:r>
            <w:r w:rsidRPr="005D0DAA">
              <w:rPr>
                <w:sz w:val="24"/>
                <w:szCs w:val="24"/>
              </w:rPr>
              <w:t>development.</w:t>
            </w:r>
          </w:p>
          <w:p w14:paraId="2415D49F" w14:textId="77777777" w:rsidR="002717BF" w:rsidRPr="005D0DAA" w:rsidRDefault="002717BF" w:rsidP="002717BF">
            <w:pPr>
              <w:pStyle w:val="ListParagraph"/>
              <w:widowControl w:val="0"/>
              <w:numPr>
                <w:ilvl w:val="0"/>
                <w:numId w:val="12"/>
              </w:numPr>
              <w:tabs>
                <w:tab w:val="left" w:pos="478"/>
                <w:tab w:val="left" w:pos="479"/>
              </w:tabs>
              <w:autoSpaceDE w:val="0"/>
              <w:autoSpaceDN w:val="0"/>
              <w:spacing w:before="110" w:after="0" w:line="247" w:lineRule="auto"/>
              <w:ind w:right="1936" w:hanging="359"/>
              <w:rPr>
                <w:sz w:val="24"/>
                <w:szCs w:val="24"/>
              </w:rPr>
            </w:pPr>
            <w:r w:rsidRPr="005D0DAA">
              <w:rPr>
                <w:sz w:val="24"/>
                <w:szCs w:val="24"/>
              </w:rPr>
              <w:t xml:space="preserve">Work collaboratively with the Department of the Chief Minister and Cabinet, local authorities and other </w:t>
            </w:r>
            <w:r w:rsidRPr="005D0DAA">
              <w:rPr>
                <w:spacing w:val="-3"/>
                <w:sz w:val="24"/>
                <w:szCs w:val="24"/>
              </w:rPr>
              <w:t>agencies.</w:t>
            </w:r>
          </w:p>
          <w:p w14:paraId="748A962D" w14:textId="77777777" w:rsidR="002717BF" w:rsidRPr="005D0DAA" w:rsidRDefault="002717BF" w:rsidP="002717BF">
            <w:pPr>
              <w:pStyle w:val="ListParagraph"/>
              <w:widowControl w:val="0"/>
              <w:numPr>
                <w:ilvl w:val="0"/>
                <w:numId w:val="12"/>
              </w:numPr>
              <w:tabs>
                <w:tab w:val="left" w:pos="478"/>
                <w:tab w:val="left" w:pos="479"/>
              </w:tabs>
              <w:autoSpaceDE w:val="0"/>
              <w:autoSpaceDN w:val="0"/>
              <w:spacing w:before="99" w:after="0"/>
              <w:ind w:left="478"/>
              <w:rPr>
                <w:sz w:val="24"/>
                <w:szCs w:val="24"/>
              </w:rPr>
            </w:pPr>
            <w:r w:rsidRPr="005D0DAA">
              <w:rPr>
                <w:sz w:val="24"/>
                <w:szCs w:val="24"/>
              </w:rPr>
              <w:t>If necessary support Departmental staff member visits and assist with community</w:t>
            </w:r>
            <w:r w:rsidRPr="005D0DAA">
              <w:rPr>
                <w:spacing w:val="-11"/>
                <w:sz w:val="24"/>
                <w:szCs w:val="24"/>
              </w:rPr>
              <w:t xml:space="preserve"> </w:t>
            </w:r>
            <w:r w:rsidRPr="005D0DAA">
              <w:rPr>
                <w:sz w:val="24"/>
                <w:szCs w:val="24"/>
              </w:rPr>
              <w:t>discussions.</w:t>
            </w:r>
          </w:p>
          <w:p w14:paraId="03B021F4" w14:textId="77777777" w:rsidR="002717BF" w:rsidRPr="005D0DAA" w:rsidRDefault="002717BF" w:rsidP="002717BF">
            <w:pPr>
              <w:pStyle w:val="ListParagraph"/>
              <w:widowControl w:val="0"/>
              <w:numPr>
                <w:ilvl w:val="0"/>
                <w:numId w:val="12"/>
              </w:numPr>
              <w:tabs>
                <w:tab w:val="left" w:pos="478"/>
                <w:tab w:val="left" w:pos="479"/>
              </w:tabs>
              <w:autoSpaceDE w:val="0"/>
              <w:autoSpaceDN w:val="0"/>
              <w:spacing w:before="111" w:after="0"/>
              <w:ind w:left="478"/>
              <w:rPr>
                <w:sz w:val="24"/>
                <w:szCs w:val="24"/>
              </w:rPr>
            </w:pPr>
            <w:r w:rsidRPr="005D0DAA">
              <w:rPr>
                <w:sz w:val="24"/>
                <w:szCs w:val="24"/>
              </w:rPr>
              <w:t>Attend workshops and the Cabinet meeting and actively participate in</w:t>
            </w:r>
            <w:r w:rsidRPr="005D0DAA">
              <w:rPr>
                <w:spacing w:val="-26"/>
                <w:sz w:val="24"/>
                <w:szCs w:val="24"/>
              </w:rPr>
              <w:t xml:space="preserve"> </w:t>
            </w:r>
            <w:r w:rsidRPr="005D0DAA">
              <w:rPr>
                <w:sz w:val="24"/>
                <w:szCs w:val="24"/>
              </w:rPr>
              <w:t>discussions.</w:t>
            </w:r>
          </w:p>
          <w:p w14:paraId="17134CCF" w14:textId="77777777" w:rsidR="002717BF" w:rsidRPr="005D0DAA" w:rsidRDefault="002717BF" w:rsidP="002717BF">
            <w:pPr>
              <w:pStyle w:val="ListParagraph"/>
              <w:widowControl w:val="0"/>
              <w:numPr>
                <w:ilvl w:val="0"/>
                <w:numId w:val="12"/>
              </w:numPr>
              <w:tabs>
                <w:tab w:val="left" w:pos="478"/>
                <w:tab w:val="left" w:pos="479"/>
              </w:tabs>
              <w:autoSpaceDE w:val="0"/>
              <w:autoSpaceDN w:val="0"/>
              <w:spacing w:before="111" w:after="0"/>
              <w:ind w:left="478"/>
              <w:rPr>
                <w:sz w:val="24"/>
                <w:szCs w:val="24"/>
              </w:rPr>
            </w:pPr>
            <w:r w:rsidRPr="005D0DAA">
              <w:rPr>
                <w:sz w:val="24"/>
                <w:szCs w:val="24"/>
              </w:rPr>
              <w:t>Adhere to First Circles’ membership code of</w:t>
            </w:r>
            <w:r w:rsidRPr="005D0DAA">
              <w:rPr>
                <w:spacing w:val="-14"/>
                <w:sz w:val="24"/>
                <w:szCs w:val="24"/>
              </w:rPr>
              <w:t xml:space="preserve"> </w:t>
            </w:r>
            <w:r w:rsidRPr="005D0DAA">
              <w:rPr>
                <w:sz w:val="24"/>
                <w:szCs w:val="24"/>
              </w:rPr>
              <w:t>conduct.</w:t>
            </w:r>
          </w:p>
          <w:p w14:paraId="5A765965" w14:textId="77777777" w:rsidR="002717BF" w:rsidRPr="00882D7E" w:rsidRDefault="002717BF" w:rsidP="002717BF">
            <w:pPr>
              <w:pStyle w:val="ListParagraph"/>
              <w:tabs>
                <w:tab w:val="left" w:pos="478"/>
                <w:tab w:val="left" w:pos="479"/>
              </w:tabs>
              <w:spacing w:before="111"/>
              <w:rPr>
                <w:sz w:val="8"/>
              </w:rPr>
            </w:pPr>
          </w:p>
          <w:p w14:paraId="09505A60" w14:textId="203AF3B8" w:rsidR="002717BF" w:rsidRPr="00456914" w:rsidRDefault="002717BF" w:rsidP="002717BF">
            <w:pPr>
              <w:pStyle w:val="Heading1"/>
              <w:rPr>
                <w:rFonts w:asciiTheme="majorHAnsi" w:hAnsiTheme="majorHAnsi"/>
                <w:color w:val="EE6321" w:themeColor="text2"/>
                <w:szCs w:val="36"/>
              </w:rPr>
            </w:pPr>
            <w:r w:rsidRPr="00456914">
              <w:rPr>
                <w:rFonts w:asciiTheme="majorHAnsi" w:hAnsiTheme="majorHAnsi"/>
                <w:color w:val="EE6321" w:themeColor="text2"/>
                <w:szCs w:val="36"/>
              </w:rPr>
              <w:t xml:space="preserve">Further Information / Submission of </w:t>
            </w:r>
            <w:r w:rsidR="00086137">
              <w:rPr>
                <w:rFonts w:asciiTheme="majorHAnsi" w:hAnsiTheme="majorHAnsi"/>
                <w:color w:val="EE6321" w:themeColor="text2"/>
                <w:szCs w:val="36"/>
              </w:rPr>
              <w:t>Application</w:t>
            </w:r>
            <w:r w:rsidRPr="00456914">
              <w:rPr>
                <w:rFonts w:asciiTheme="majorHAnsi" w:hAnsiTheme="majorHAnsi"/>
                <w:color w:val="EE6321" w:themeColor="text2"/>
                <w:szCs w:val="36"/>
              </w:rPr>
              <w:t xml:space="preserve"> Form</w:t>
            </w:r>
          </w:p>
          <w:p w14:paraId="6AA7D0D1" w14:textId="782A42F5" w:rsidR="002717BF" w:rsidRPr="005D0DAA" w:rsidRDefault="002717BF" w:rsidP="002717BF">
            <w:pPr>
              <w:pStyle w:val="BodyText"/>
              <w:spacing w:before="126" w:line="249" w:lineRule="auto"/>
              <w:ind w:right="1183"/>
              <w:rPr>
                <w:sz w:val="24"/>
              </w:rPr>
            </w:pPr>
            <w:r w:rsidRPr="005D0DAA">
              <w:rPr>
                <w:sz w:val="24"/>
              </w:rPr>
              <w:t xml:space="preserve">Completed nomination forms can be emailed to: </w:t>
            </w:r>
            <w:hyperlink r:id="rId9" w:history="1">
              <w:r w:rsidRPr="00123A1E">
                <w:rPr>
                  <w:rStyle w:val="Hyperlink"/>
                  <w:sz w:val="24"/>
                </w:rPr>
                <w:t>first.circles@nt.gov.au</w:t>
              </w:r>
            </w:hyperlink>
          </w:p>
          <w:p w14:paraId="4302C7C1" w14:textId="77777777" w:rsidR="002717BF" w:rsidRPr="005D0DAA" w:rsidRDefault="002717BF" w:rsidP="002717BF">
            <w:pPr>
              <w:pStyle w:val="BodyText"/>
              <w:spacing w:before="126" w:line="249" w:lineRule="auto"/>
              <w:ind w:right="1183"/>
              <w:rPr>
                <w:sz w:val="24"/>
              </w:rPr>
            </w:pPr>
            <w:r w:rsidRPr="005D0DAA">
              <w:rPr>
                <w:sz w:val="24"/>
              </w:rPr>
              <w:t xml:space="preserve">Don’t forget to include a copy of your resume/CV if you have one. </w:t>
            </w:r>
          </w:p>
          <w:p w14:paraId="5CB60B2E" w14:textId="77777777" w:rsidR="002717BF" w:rsidRPr="005D0DAA" w:rsidRDefault="002717BF" w:rsidP="002717BF">
            <w:pPr>
              <w:spacing w:before="186"/>
              <w:rPr>
                <w:i/>
                <w:sz w:val="24"/>
              </w:rPr>
            </w:pPr>
            <w:r w:rsidRPr="005D0DAA">
              <w:rPr>
                <w:i/>
                <w:sz w:val="24"/>
              </w:rPr>
              <w:t>Successful applicants may be required to obtain an Ochre Card.</w:t>
            </w:r>
          </w:p>
          <w:p w14:paraId="4ED7DC45" w14:textId="77777777" w:rsidR="002717BF" w:rsidRPr="005D0DAA" w:rsidRDefault="002717BF" w:rsidP="002717BF">
            <w:pPr>
              <w:pStyle w:val="BodyText"/>
              <w:spacing w:before="126" w:line="249" w:lineRule="auto"/>
              <w:ind w:right="1183"/>
              <w:rPr>
                <w:sz w:val="24"/>
              </w:rPr>
            </w:pPr>
          </w:p>
          <w:p w14:paraId="4A2A26DF" w14:textId="77777777" w:rsidR="002717BF" w:rsidRPr="00E16C50" w:rsidRDefault="002717BF" w:rsidP="002717BF">
            <w:pPr>
              <w:pStyle w:val="BodyText"/>
              <w:spacing w:before="4"/>
            </w:pPr>
            <w:r w:rsidRPr="005D0DAA">
              <w:rPr>
                <w:sz w:val="24"/>
              </w:rPr>
              <w:t xml:space="preserve">Visit </w:t>
            </w:r>
            <w:hyperlink r:id="rId10" w:history="1">
              <w:r w:rsidRPr="005D0DAA">
                <w:rPr>
                  <w:rStyle w:val="Hyperlink"/>
                  <w:sz w:val="24"/>
                </w:rPr>
                <w:t>aboriginalaffairs.nt.gov.au</w:t>
              </w:r>
            </w:hyperlink>
            <w:r w:rsidRPr="005D0DAA">
              <w:rPr>
                <w:color w:val="205E9E"/>
                <w:sz w:val="24"/>
              </w:rPr>
              <w:t xml:space="preserve"> </w:t>
            </w:r>
            <w:r w:rsidRPr="005D0DAA">
              <w:rPr>
                <w:sz w:val="24"/>
              </w:rPr>
              <w:t xml:space="preserve">or call 08 8999 </w:t>
            </w:r>
            <w:r>
              <w:rPr>
                <w:sz w:val="24"/>
              </w:rPr>
              <w:t>8579</w:t>
            </w:r>
            <w:r w:rsidRPr="005D0DAA">
              <w:rPr>
                <w:sz w:val="24"/>
              </w:rPr>
              <w:t xml:space="preserve"> for </w:t>
            </w:r>
            <w:r>
              <w:rPr>
                <w:sz w:val="24"/>
              </w:rPr>
              <w:t>further</w:t>
            </w:r>
            <w:r w:rsidRPr="005D0DAA">
              <w:rPr>
                <w:sz w:val="24"/>
              </w:rPr>
              <w:t xml:space="preserve"> information about the First Circles Leadership </w:t>
            </w:r>
            <w:r>
              <w:rPr>
                <w:sz w:val="24"/>
              </w:rPr>
              <w:t>P</w:t>
            </w:r>
            <w:r w:rsidRPr="005D0DAA">
              <w:rPr>
                <w:sz w:val="24"/>
              </w:rPr>
              <w:t>rogram.</w:t>
            </w:r>
          </w:p>
        </w:tc>
      </w:tr>
      <w:tr w:rsidR="002717BF" w:rsidRPr="007A5EFD" w14:paraId="1972B71A" w14:textId="77777777" w:rsidTr="003B3425">
        <w:trPr>
          <w:trHeight w:val="28"/>
        </w:trPr>
        <w:tc>
          <w:tcPr>
            <w:tcW w:w="10348" w:type="dxa"/>
            <w:gridSpan w:val="8"/>
            <w:tcBorders>
              <w:top w:val="nil"/>
              <w:left w:val="nil"/>
              <w:bottom w:val="nil"/>
              <w:right w:val="nil"/>
            </w:tcBorders>
            <w:noWrap/>
            <w:tcMar>
              <w:left w:w="0" w:type="dxa"/>
              <w:right w:w="0" w:type="dxa"/>
            </w:tcMar>
          </w:tcPr>
          <w:p w14:paraId="0BE98A7E" w14:textId="77777777" w:rsidR="002717BF" w:rsidRPr="00E16C50" w:rsidRDefault="002717BF" w:rsidP="002717BF">
            <w:pPr>
              <w:pStyle w:val="BodyText"/>
              <w:spacing w:before="4"/>
            </w:pPr>
          </w:p>
        </w:tc>
      </w:tr>
    </w:tbl>
    <w:p w14:paraId="60E7242E" w14:textId="77777777" w:rsidR="0027195A" w:rsidRDefault="0027195A" w:rsidP="0027195A"/>
    <w:sectPr w:rsidR="0027195A" w:rsidSect="005D0DAA">
      <w:headerReference w:type="default" r:id="rId11"/>
      <w:footerReference w:type="default" r:id="rId12"/>
      <w:headerReference w:type="first" r:id="rId13"/>
      <w:footerReference w:type="first" r:id="rId14"/>
      <w:pgSz w:w="11906" w:h="16838" w:code="9"/>
      <w:pgMar w:top="794" w:right="794" w:bottom="794" w:left="794" w:header="73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85183" w14:textId="77777777" w:rsidR="00DD1BA5" w:rsidRDefault="00DD1BA5" w:rsidP="007332FF">
      <w:r>
        <w:separator/>
      </w:r>
    </w:p>
  </w:endnote>
  <w:endnote w:type="continuationSeparator" w:id="0">
    <w:p w14:paraId="0DB7905A" w14:textId="77777777" w:rsidR="00DD1BA5" w:rsidRDefault="00DD1BA5" w:rsidP="0073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ED516" w14:textId="77777777" w:rsidR="00CA36A0" w:rsidRPr="002645D5" w:rsidRDefault="00B72DEE" w:rsidP="002645D5">
    <w:pPr>
      <w:pStyle w:val="Footer"/>
      <w:rPr>
        <w:rStyle w:val="Hidden"/>
      </w:rPr>
    </w:pPr>
    <w:r>
      <w:rPr>
        <w:noProof/>
        <w:lang w:eastAsia="en-AU"/>
      </w:rPr>
      <mc:AlternateContent>
        <mc:Choice Requires="wpg">
          <w:drawing>
            <wp:anchor distT="0" distB="0" distL="114300" distR="114300" simplePos="0" relativeHeight="251665408" behindDoc="0" locked="0" layoutInCell="1" allowOverlap="1" wp14:anchorId="154A29ED" wp14:editId="7CA7218D">
              <wp:simplePos x="0" y="0"/>
              <wp:positionH relativeFrom="margin">
                <wp:align>left</wp:align>
              </wp:positionH>
              <wp:positionV relativeFrom="paragraph">
                <wp:posOffset>-111125</wp:posOffset>
              </wp:positionV>
              <wp:extent cx="6655685" cy="381000"/>
              <wp:effectExtent l="0" t="0" r="0" b="95250"/>
              <wp:wrapNone/>
              <wp:docPr id="13" name="Group 13"/>
              <wp:cNvGraphicFramePr/>
              <a:graphic xmlns:a="http://schemas.openxmlformats.org/drawingml/2006/main">
                <a:graphicData uri="http://schemas.microsoft.com/office/word/2010/wordprocessingGroup">
                  <wpg:wgp>
                    <wpg:cNvGrpSpPr/>
                    <wpg:grpSpPr>
                      <a:xfrm>
                        <a:off x="0" y="0"/>
                        <a:ext cx="6655685" cy="381000"/>
                        <a:chOff x="489098" y="287079"/>
                        <a:chExt cx="6655685" cy="381000"/>
                      </a:xfrm>
                    </wpg:grpSpPr>
                    <wps:wsp>
                      <wps:cNvPr id="25" name="Text Box 25"/>
                      <wps:cNvSpPr txBox="1"/>
                      <wps:spPr>
                        <a:xfrm>
                          <a:off x="489098" y="297712"/>
                          <a:ext cx="5372100" cy="370367"/>
                        </a:xfrm>
                        <a:prstGeom prst="rect">
                          <a:avLst/>
                        </a:prstGeom>
                        <a:noFill/>
                        <a:ln w="6350">
                          <a:noFill/>
                        </a:ln>
                        <a:effectLst>
                          <a:outerShdw blurRad="50800" dist="50800" dir="5400000" algn="ctr" rotWithShape="0">
                            <a:schemeClr val="bg1"/>
                          </a:outerShdw>
                        </a:effectLst>
                      </wps:spPr>
                      <wps:txbx>
                        <w:txbxContent>
                          <w:p w14:paraId="375313FE" w14:textId="77777777" w:rsidR="00456914" w:rsidRPr="0027195A" w:rsidRDefault="00456914" w:rsidP="00456914">
                            <w:r w:rsidRPr="0027195A">
                              <w:rPr>
                                <w:b/>
                              </w:rPr>
                              <w:t>First Circles Leadership Program</w:t>
                            </w:r>
                            <w:r w:rsidRPr="0027195A">
                              <w:t xml:space="preserve"> | </w:t>
                            </w:r>
                            <w:r>
                              <w:t>Expression of Interest - Application</w:t>
                            </w:r>
                            <w:r w:rsidRPr="0027195A">
                              <w:t xml:space="preserve"> Form</w:t>
                            </w:r>
                          </w:p>
                          <w:p w14:paraId="5B7C67C9" w14:textId="6EEEF3B3" w:rsidR="00B72DEE" w:rsidRPr="0027195A" w:rsidRDefault="00B72DEE" w:rsidP="00B72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66883" y="287079"/>
                          <a:ext cx="977900" cy="342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4A29ED" id="Group 13" o:spid="_x0000_s1026" style="position:absolute;margin-left:0;margin-top:-8.75pt;width:524.05pt;height:30pt;z-index:251665408;mso-position-horizontal:left;mso-position-horizontal-relative:margin;mso-width-relative:margin;mso-height-relative:margin" coordorigin="4890,2870" coordsize="66556,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">
              <v:shapetype id="_x0000_t202" coordsize="21600,21600" o:spt="202" path="m,l,21600r21600,l21600,xe">
                <v:stroke joinstyle="miter"/>
                <v:path gradientshapeok="t" o:connecttype="rect"/>
              </v:shapetype>
              <v:shape id="Text Box 25" o:spid="_x0000_s1027" type="#_x0000_t202" style="position:absolute;left:4890;top:2977;width:5372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" filled="f" stroked="f" strokeweight=".5pt">
                <v:shadow on="t" color="white [3212]" offset="0,4pt"/>
                <v:textbox>
                  <w:txbxContent>
                    <w:p w14:paraId="375313FE" w14:textId="77777777" w:rsidR="00456914" w:rsidRPr="0027195A" w:rsidRDefault="00456914" w:rsidP="00456914">
                      <w:r w:rsidRPr="0027195A">
                        <w:rPr>
                          <w:b/>
                        </w:rPr>
                        <w:t>First Circles Leadership Program</w:t>
                      </w:r>
                      <w:r w:rsidRPr="0027195A">
                        <w:t xml:space="preserve"> | </w:t>
                      </w:r>
                      <w:r>
                        <w:t>Expression of Interest - Application</w:t>
                      </w:r>
                      <w:r w:rsidRPr="0027195A">
                        <w:t xml:space="preserve"> Form</w:t>
                      </w:r>
                    </w:p>
                    <w:p w14:paraId="5B7C67C9" w14:textId="6EEEF3B3" w:rsidR="00B72DEE" w:rsidRPr="0027195A" w:rsidRDefault="00B72DEE" w:rsidP="00B72DE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61668;top:2870;width:977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">
                <v:imagedata r:id="rId2" o:title=""/>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980C4" w14:textId="77777777" w:rsidR="0089368E" w:rsidRPr="0027195A" w:rsidRDefault="00B72DEE" w:rsidP="0027195A">
    <w:pPr>
      <w:pStyle w:val="Footer"/>
      <w:rPr>
        <w:rStyle w:val="Hidden"/>
        <w:color w:val="auto"/>
        <w:sz w:val="22"/>
      </w:rPr>
    </w:pPr>
    <w:r>
      <w:rPr>
        <w:noProof/>
        <w:lang w:eastAsia="en-AU"/>
      </w:rPr>
      <mc:AlternateContent>
        <mc:Choice Requires="wpg">
          <w:drawing>
            <wp:anchor distT="0" distB="0" distL="114300" distR="114300" simplePos="0" relativeHeight="251663360" behindDoc="0" locked="0" layoutInCell="1" allowOverlap="1" wp14:anchorId="29DC2AA8" wp14:editId="6C0F18A2">
              <wp:simplePos x="0" y="0"/>
              <wp:positionH relativeFrom="column">
                <wp:posOffset>29210</wp:posOffset>
              </wp:positionH>
              <wp:positionV relativeFrom="paragraph">
                <wp:posOffset>-3175</wp:posOffset>
              </wp:positionV>
              <wp:extent cx="6623788" cy="457268"/>
              <wp:effectExtent l="0" t="0" r="5715" b="19050"/>
              <wp:wrapNone/>
              <wp:docPr id="12" name="Group 12"/>
              <wp:cNvGraphicFramePr/>
              <a:graphic xmlns:a="http://schemas.openxmlformats.org/drawingml/2006/main">
                <a:graphicData uri="http://schemas.microsoft.com/office/word/2010/wordprocessingGroup">
                  <wpg:wgp>
                    <wpg:cNvGrpSpPr/>
                    <wpg:grpSpPr>
                      <a:xfrm>
                        <a:off x="0" y="0"/>
                        <a:ext cx="6623788" cy="457268"/>
                        <a:chOff x="489098" y="183412"/>
                        <a:chExt cx="6623788" cy="457268"/>
                      </a:xfrm>
                    </wpg:grpSpPr>
                    <wps:wsp>
                      <wps:cNvPr id="24" name="Text Box 24"/>
                      <wps:cNvSpPr txBox="1"/>
                      <wps:spPr>
                        <a:xfrm>
                          <a:off x="489098" y="183412"/>
                          <a:ext cx="5172075" cy="369430"/>
                        </a:xfrm>
                        <a:prstGeom prst="rect">
                          <a:avLst/>
                        </a:prstGeom>
                        <a:noFill/>
                        <a:ln w="6350">
                          <a:noFill/>
                        </a:ln>
                        <a:effectLst>
                          <a:outerShdw blurRad="50800" dist="50800" dir="5400000" algn="ctr" rotWithShape="0">
                            <a:schemeClr val="bg1"/>
                          </a:outerShdw>
                        </a:effectLst>
                      </wps:spPr>
                      <wps:txbx>
                        <w:txbxContent>
                          <w:p w14:paraId="2EE8485C" w14:textId="638D1F4C" w:rsidR="0027195A" w:rsidRPr="0027195A" w:rsidRDefault="0027195A" w:rsidP="0027195A">
                            <w:r w:rsidRPr="0027195A">
                              <w:rPr>
                                <w:b/>
                              </w:rPr>
                              <w:t>First Circles Leadership Program</w:t>
                            </w:r>
                            <w:r w:rsidRPr="0027195A">
                              <w:t xml:space="preserve"> | </w:t>
                            </w:r>
                            <w:r w:rsidR="003B3425">
                              <w:t>Expression of Interest - Application</w:t>
                            </w:r>
                            <w:r w:rsidRPr="0027195A">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34986" y="297780"/>
                          <a:ext cx="977900" cy="342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DC2AA8" id="Group 12" o:spid="_x0000_s1029" style="position:absolute;margin-left:2.3pt;margin-top:-.25pt;width:521.55pt;height:36pt;z-index:251663360;mso-width-relative:margin;mso-height-relative:margin" coordorigin="4890,1834" coordsize="66237,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">
              <v:shapetype id="_x0000_t202" coordsize="21600,21600" o:spt="202" path="m,l,21600r21600,l21600,xe">
                <v:stroke joinstyle="miter"/>
                <v:path gradientshapeok="t" o:connecttype="rect"/>
              </v:shapetype>
              <v:shape id="Text Box 24" o:spid="_x0000_s1030" type="#_x0000_t202" style="position:absolute;left:4890;top:1834;width:51721;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" filled="f" stroked="f" strokeweight=".5pt">
                <v:shadow on="t" color="white [3212]" offset="0,4pt"/>
                <v:textbox>
                  <w:txbxContent>
                    <w:p w14:paraId="2EE8485C" w14:textId="638D1F4C" w:rsidR="0027195A" w:rsidRPr="0027195A" w:rsidRDefault="0027195A" w:rsidP="0027195A">
                      <w:r w:rsidRPr="0027195A">
                        <w:rPr>
                          <w:b/>
                        </w:rPr>
                        <w:t>First Circles Leadership Program</w:t>
                      </w:r>
                      <w:r w:rsidRPr="0027195A">
                        <w:t xml:space="preserve"> | </w:t>
                      </w:r>
                      <w:r w:rsidR="003B3425">
                        <w:t>Expression of Interest - Application</w:t>
                      </w:r>
                      <w:r w:rsidRPr="0027195A">
                        <w:t xml:space="preserve"> Form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left:61349;top:2977;width:977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01BA8" w14:textId="77777777" w:rsidR="00DD1BA5" w:rsidRDefault="00DD1BA5" w:rsidP="007332FF">
      <w:r>
        <w:separator/>
      </w:r>
    </w:p>
  </w:footnote>
  <w:footnote w:type="continuationSeparator" w:id="0">
    <w:p w14:paraId="1D55FBF3" w14:textId="77777777" w:rsidR="00DD1BA5" w:rsidRDefault="00DD1BA5" w:rsidP="0073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EB89E" w14:textId="68A55AC7" w:rsidR="00983000" w:rsidRPr="00AE6881" w:rsidRDefault="00AE6881" w:rsidP="00FB3CC5">
    <w:pPr>
      <w:pStyle w:val="Header"/>
      <w:rPr>
        <w:rFonts w:asciiTheme="majorHAnsi" w:hAnsiTheme="majorHAnsi"/>
      </w:rPr>
    </w:pPr>
    <w:r w:rsidRPr="00AE6881">
      <w:rPr>
        <w:rFonts w:asciiTheme="majorHAnsi" w:hAnsiTheme="majorHAnsi"/>
        <w:color w:val="DA461F"/>
        <w:sz w:val="24"/>
      </w:rPr>
      <w:t xml:space="preserve">First Circles </w:t>
    </w:r>
    <w:r w:rsidR="00CF0F9A">
      <w:rPr>
        <w:rFonts w:asciiTheme="majorHAnsi" w:hAnsiTheme="majorHAnsi"/>
        <w:color w:val="DA461F"/>
        <w:sz w:val="24"/>
      </w:rPr>
      <w:t>Leadership Program</w:t>
    </w:r>
    <w:r w:rsidRPr="00AE6881">
      <w:rPr>
        <w:rFonts w:asciiTheme="majorHAnsi" w:hAnsiTheme="majorHAnsi"/>
        <w:color w:val="DA461F"/>
        <w:sz w:val="24"/>
      </w:rPr>
      <w:t xml:space="preserve"> – 202</w:t>
    </w:r>
    <w:r w:rsidR="009F582D">
      <w:rPr>
        <w:rFonts w:asciiTheme="majorHAnsi" w:hAnsiTheme="majorHAnsi"/>
        <w:color w:val="DA461F"/>
        <w:sz w:val="24"/>
      </w:rPr>
      <w:t>6</w:t>
    </w:r>
    <w:r w:rsidRPr="00AE6881">
      <w:rPr>
        <w:rFonts w:asciiTheme="majorHAnsi" w:hAnsiTheme="majorHAnsi"/>
        <w:color w:val="DA461F"/>
        <w:sz w:val="24"/>
      </w:rPr>
      <w:t xml:space="preserve"> Expression of</w:t>
    </w:r>
    <w:r w:rsidRPr="00AE6881">
      <w:rPr>
        <w:rFonts w:asciiTheme="majorHAnsi" w:hAnsiTheme="majorHAnsi"/>
        <w:color w:val="DA461F"/>
        <w:spacing w:val="-42"/>
        <w:sz w:val="24"/>
      </w:rPr>
      <w:t xml:space="preserve"> </w:t>
    </w:r>
    <w:r w:rsidRPr="00AE6881">
      <w:rPr>
        <w:rFonts w:asciiTheme="majorHAnsi" w:hAnsiTheme="majorHAnsi"/>
        <w:color w:val="DA461F"/>
        <w:sz w:val="24"/>
      </w:rPr>
      <w:t>Interest</w:t>
    </w:r>
    <w:r w:rsidRPr="00AE6881">
      <w:rPr>
        <w:rStyle w:val="HeaderChar"/>
        <w:rFonts w:asciiTheme="majorHAnsi" w:hAnsiTheme="majorHAnsi"/>
        <w:sz w:val="14"/>
      </w:rPr>
      <w:t xml:space="preserve"> </w:t>
    </w:r>
    <w:sdt>
      <w:sdtPr>
        <w:rPr>
          <w:rStyle w:val="HeaderChar"/>
          <w:rFonts w:asciiTheme="majorHAnsi" w:hAnsiTheme="majorHAnsi"/>
        </w:rPr>
        <w:alias w:val="Title"/>
        <w:tag w:val="Title"/>
        <w:id w:val="-1014609639"/>
        <w:lock w:val="sdtLocked"/>
        <w:showingPlcHdr/>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27195A" w:rsidRPr="00AE6881">
          <w:rPr>
            <w:rStyle w:val="HeaderChar"/>
            <w:rFonts w:asciiTheme="majorHAnsi" w:hAnsiTheme="majorHAnsi"/>
          </w:rP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3D5AD" w14:textId="6CCF14CE" w:rsidR="00A53CF0" w:rsidRPr="00E908F1" w:rsidRDefault="003B3425" w:rsidP="00A53CF0">
    <w:pPr>
      <w:pStyle w:val="Title"/>
    </w:pPr>
    <w:r>
      <w:rPr>
        <w:noProof/>
        <w:lang w:eastAsia="en-AU"/>
      </w:rPr>
      <w:drawing>
        <wp:anchor distT="0" distB="0" distL="114300" distR="114300" simplePos="0" relativeHeight="251666432" behindDoc="1" locked="0" layoutInCell="1" allowOverlap="1" wp14:anchorId="21242DEC" wp14:editId="3E825CF8">
          <wp:simplePos x="0" y="0"/>
          <wp:positionH relativeFrom="margin">
            <wp:align>center</wp:align>
          </wp:positionH>
          <wp:positionV relativeFrom="paragraph">
            <wp:posOffset>-824230</wp:posOffset>
          </wp:positionV>
          <wp:extent cx="8867120" cy="2190750"/>
          <wp:effectExtent l="0" t="0" r="0" b="0"/>
          <wp:wrapNone/>
          <wp:docPr id="418813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13634" name="Picture 418813634"/>
                  <pic:cNvPicPr/>
                </pic:nvPicPr>
                <pic:blipFill rotWithShape="1">
                  <a:blip r:embed="rId1">
                    <a:extLst>
                      <a:ext uri="{28A0092B-C50C-407E-A947-70E740481C1C}">
                        <a14:useLocalDpi xmlns:a14="http://schemas.microsoft.com/office/drawing/2010/main" val="0"/>
                      </a:ext>
                    </a:extLst>
                  </a:blip>
                  <a:srcRect b="13469"/>
                  <a:stretch/>
                </pic:blipFill>
                <pic:spPr bwMode="auto">
                  <a:xfrm>
                    <a:off x="0" y="0"/>
                    <a:ext cx="8868493" cy="21910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Style w:val="TitleChar"/>
        </w:rPr>
        <w:alias w:val="Title"/>
        <w:tag w:val="Title"/>
        <w:id w:val="-509755993"/>
        <w:lock w:val="sdtLocked"/>
        <w:showingPlcHd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27195A">
          <w:rPr>
            <w:rStyle w:val="TitleChar"/>
          </w:rPr>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245D0"/>
    <w:multiLevelType w:val="multilevel"/>
    <w:tmpl w:val="0C78A7AC"/>
    <w:name w:val="NTG Table Bullet List322"/>
    <w:numStyleLink w:val="Tablebulletlist"/>
  </w:abstractNum>
  <w:abstractNum w:abstractNumId="1" w15:restartNumberingAfterBreak="0">
    <w:nsid w:val="0F195B3C"/>
    <w:multiLevelType w:val="multilevel"/>
    <w:tmpl w:val="3928FD02"/>
    <w:name w:val="NTG Table Bullet List3322222"/>
    <w:numStyleLink w:val="Bulletlist"/>
  </w:abstractNum>
  <w:abstractNum w:abstractNumId="2" w15:restartNumberingAfterBreak="0">
    <w:nsid w:val="100244A1"/>
    <w:multiLevelType w:val="multilevel"/>
    <w:tmpl w:val="0C78A7AC"/>
    <w:name w:val="NTG Table Bullet List332"/>
    <w:numStyleLink w:val="Tablebulletlist"/>
  </w:abstractNum>
  <w:abstractNum w:abstractNumId="3" w15:restartNumberingAfterBreak="0">
    <w:nsid w:val="1012237B"/>
    <w:multiLevelType w:val="multilevel"/>
    <w:tmpl w:val="0C78A7AC"/>
    <w:name w:val="NTG Table Bullet List32"/>
    <w:numStyleLink w:val="Tablebulletlist"/>
  </w:abstractNum>
  <w:abstractNum w:abstractNumId="4" w15:restartNumberingAfterBreak="0">
    <w:nsid w:val="15E93577"/>
    <w:multiLevelType w:val="multilevel"/>
    <w:tmpl w:val="4E6AC8F6"/>
    <w:name w:val="NTG Table Bullet List33222222"/>
    <w:numStyleLink w:val="Numberlist"/>
  </w:abstractNum>
  <w:abstractNum w:abstractNumId="5" w15:restartNumberingAfterBreak="0">
    <w:nsid w:val="18D26C06"/>
    <w:multiLevelType w:val="multilevel"/>
    <w:tmpl w:val="3E5E177A"/>
    <w:name w:val="NTG Table Bullet List33222222222222222"/>
    <w:numStyleLink w:val="Tablenumberlist"/>
  </w:abstractNum>
  <w:abstractNum w:abstractNumId="6" w15:restartNumberingAfterBreak="0">
    <w:nsid w:val="19533A06"/>
    <w:multiLevelType w:val="multilevel"/>
    <w:tmpl w:val="3928FD02"/>
    <w:name w:val="NTG Table Bullet List3222"/>
    <w:numStyleLink w:val="Bulletlist"/>
  </w:abstractNum>
  <w:abstractNum w:abstractNumId="7"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8" w15:restartNumberingAfterBreak="0">
    <w:nsid w:val="1B26429D"/>
    <w:multiLevelType w:val="multilevel"/>
    <w:tmpl w:val="3E5E177A"/>
    <w:name w:val="NTG Table Bullet List33222222222"/>
    <w:numStyleLink w:val="Tablenumberlist"/>
  </w:abstractNum>
  <w:abstractNum w:abstractNumId="9" w15:restartNumberingAfterBreak="0">
    <w:nsid w:val="1B86276C"/>
    <w:multiLevelType w:val="multilevel"/>
    <w:tmpl w:val="3928FD02"/>
    <w:name w:val="NTG Table Bullet List32223"/>
    <w:numStyleLink w:val="Bulletlist"/>
  </w:abstractNum>
  <w:abstractNum w:abstractNumId="10" w15:restartNumberingAfterBreak="0">
    <w:nsid w:val="1D0744AE"/>
    <w:multiLevelType w:val="multilevel"/>
    <w:tmpl w:val="3E5E177A"/>
    <w:name w:val="NTG Table Bullet List3222322"/>
    <w:numStyleLink w:val="Tablenumberlist"/>
  </w:abstractNum>
  <w:abstractNum w:abstractNumId="11"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2" w15:restartNumberingAfterBreak="0">
    <w:nsid w:val="272E3F76"/>
    <w:multiLevelType w:val="multilevel"/>
    <w:tmpl w:val="3E5E177A"/>
    <w:name w:val="NTG Table Bullet List3322"/>
    <w:numStyleLink w:val="Tablenumberlist"/>
  </w:abstractNum>
  <w:abstractNum w:abstractNumId="13" w15:restartNumberingAfterBreak="0">
    <w:nsid w:val="27CE4608"/>
    <w:multiLevelType w:val="multilevel"/>
    <w:tmpl w:val="3E5E177A"/>
    <w:name w:val="NTG Table Bullet List33222"/>
    <w:numStyleLink w:val="Tablenumberlist"/>
  </w:abstractNum>
  <w:abstractNum w:abstractNumId="14" w15:restartNumberingAfterBreak="0">
    <w:nsid w:val="27D83E4D"/>
    <w:multiLevelType w:val="multilevel"/>
    <w:tmpl w:val="3928FD02"/>
    <w:numStyleLink w:val="Bulletlist"/>
  </w:abstractNum>
  <w:abstractNum w:abstractNumId="15"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6" w15:restartNumberingAfterBreak="0">
    <w:nsid w:val="2E693641"/>
    <w:multiLevelType w:val="multilevel"/>
    <w:tmpl w:val="3E5E177A"/>
    <w:name w:val="NTG Table Bullet List33"/>
    <w:numStyleLink w:val="Tablenumberlist"/>
  </w:abstractNum>
  <w:abstractNum w:abstractNumId="17" w15:restartNumberingAfterBreak="0">
    <w:nsid w:val="2EF077BC"/>
    <w:multiLevelType w:val="multilevel"/>
    <w:tmpl w:val="0C78A7AC"/>
    <w:name w:val="NTG Table Bullet List33222222222222222222"/>
    <w:numStyleLink w:val="Tablebulletlist"/>
  </w:abstractNum>
  <w:abstractNum w:abstractNumId="18" w15:restartNumberingAfterBreak="0">
    <w:nsid w:val="32DF44DA"/>
    <w:multiLevelType w:val="multilevel"/>
    <w:tmpl w:val="3E5E177A"/>
    <w:name w:val="NTG Table Bullet List3222323"/>
    <w:numStyleLink w:val="Tablenumberlist"/>
  </w:abstractNum>
  <w:abstractNum w:abstractNumId="19"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0" w15:restartNumberingAfterBreak="0">
    <w:nsid w:val="3BE61945"/>
    <w:multiLevelType w:val="multilevel"/>
    <w:tmpl w:val="3928FD02"/>
    <w:name w:val="NTG Table Bullet List332222222222222222"/>
    <w:numStyleLink w:val="Bulletlist"/>
  </w:abstractNum>
  <w:abstractNum w:abstractNumId="21" w15:restartNumberingAfterBreak="0">
    <w:nsid w:val="42417B9C"/>
    <w:multiLevelType w:val="hybridMultilevel"/>
    <w:tmpl w:val="BCDA6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FD3A20"/>
    <w:multiLevelType w:val="multilevel"/>
    <w:tmpl w:val="3E5E177A"/>
    <w:name w:val="NTG Table Bullet List3322222222222"/>
    <w:numStyleLink w:val="Tablenumberlist"/>
  </w:abstractNum>
  <w:abstractNum w:abstractNumId="23"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24"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25" w15:restartNumberingAfterBreak="0">
    <w:nsid w:val="4E6534CD"/>
    <w:multiLevelType w:val="hybridMultilevel"/>
    <w:tmpl w:val="CD944758"/>
    <w:lvl w:ilvl="0" w:tplc="4806A4A8">
      <w:numFmt w:val="bullet"/>
      <w:lvlText w:val="•"/>
      <w:lvlJc w:val="left"/>
      <w:pPr>
        <w:ind w:left="477" w:hanging="360"/>
      </w:pPr>
      <w:rPr>
        <w:rFonts w:ascii="Lato Light" w:eastAsia="Lato Light" w:hAnsi="Lato Light" w:cs="Lato Light" w:hint="default"/>
        <w:color w:val="DA461F"/>
        <w:w w:val="100"/>
        <w:sz w:val="22"/>
        <w:szCs w:val="22"/>
      </w:rPr>
    </w:lvl>
    <w:lvl w:ilvl="1" w:tplc="3800C994">
      <w:numFmt w:val="bullet"/>
      <w:lvlText w:val="•"/>
      <w:lvlJc w:val="left"/>
      <w:pPr>
        <w:ind w:left="1441" w:hanging="360"/>
      </w:pPr>
      <w:rPr>
        <w:rFonts w:hint="default"/>
      </w:rPr>
    </w:lvl>
    <w:lvl w:ilvl="2" w:tplc="D8EC729C">
      <w:numFmt w:val="bullet"/>
      <w:lvlText w:val="•"/>
      <w:lvlJc w:val="left"/>
      <w:pPr>
        <w:ind w:left="2402" w:hanging="360"/>
      </w:pPr>
      <w:rPr>
        <w:rFonts w:hint="default"/>
      </w:rPr>
    </w:lvl>
    <w:lvl w:ilvl="3" w:tplc="5EC070EA">
      <w:numFmt w:val="bullet"/>
      <w:lvlText w:val="•"/>
      <w:lvlJc w:val="left"/>
      <w:pPr>
        <w:ind w:left="3363" w:hanging="360"/>
      </w:pPr>
      <w:rPr>
        <w:rFonts w:hint="default"/>
      </w:rPr>
    </w:lvl>
    <w:lvl w:ilvl="4" w:tplc="5DA4FAE8">
      <w:numFmt w:val="bullet"/>
      <w:lvlText w:val="•"/>
      <w:lvlJc w:val="left"/>
      <w:pPr>
        <w:ind w:left="4324" w:hanging="360"/>
      </w:pPr>
      <w:rPr>
        <w:rFonts w:hint="default"/>
      </w:rPr>
    </w:lvl>
    <w:lvl w:ilvl="5" w:tplc="43BA83A8">
      <w:numFmt w:val="bullet"/>
      <w:lvlText w:val="•"/>
      <w:lvlJc w:val="left"/>
      <w:pPr>
        <w:ind w:left="5285" w:hanging="360"/>
      </w:pPr>
      <w:rPr>
        <w:rFonts w:hint="default"/>
      </w:rPr>
    </w:lvl>
    <w:lvl w:ilvl="6" w:tplc="36DC0EA8">
      <w:numFmt w:val="bullet"/>
      <w:lvlText w:val="•"/>
      <w:lvlJc w:val="left"/>
      <w:pPr>
        <w:ind w:left="6246" w:hanging="360"/>
      </w:pPr>
      <w:rPr>
        <w:rFonts w:hint="default"/>
      </w:rPr>
    </w:lvl>
    <w:lvl w:ilvl="7" w:tplc="7F10F5CA">
      <w:numFmt w:val="bullet"/>
      <w:lvlText w:val="•"/>
      <w:lvlJc w:val="left"/>
      <w:pPr>
        <w:ind w:left="7207" w:hanging="360"/>
      </w:pPr>
      <w:rPr>
        <w:rFonts w:hint="default"/>
      </w:rPr>
    </w:lvl>
    <w:lvl w:ilvl="8" w:tplc="DA4C20F8">
      <w:numFmt w:val="bullet"/>
      <w:lvlText w:val="•"/>
      <w:lvlJc w:val="left"/>
      <w:pPr>
        <w:ind w:left="8168" w:hanging="360"/>
      </w:pPr>
      <w:rPr>
        <w:rFonts w:hint="default"/>
      </w:rPr>
    </w:lvl>
  </w:abstractNum>
  <w:abstractNum w:abstractNumId="26" w15:restartNumberingAfterBreak="0">
    <w:nsid w:val="53842BC6"/>
    <w:multiLevelType w:val="multilevel"/>
    <w:tmpl w:val="0C78A7AC"/>
    <w:numStyleLink w:val="Tablebulletlist"/>
  </w:abstractNum>
  <w:abstractNum w:abstractNumId="27"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28" w15:restartNumberingAfterBreak="0">
    <w:nsid w:val="56DA2CAE"/>
    <w:multiLevelType w:val="multilevel"/>
    <w:tmpl w:val="3E5E177A"/>
    <w:name w:val="NTG Table Bullet List332222222222222"/>
    <w:numStyleLink w:val="Tablenumberlist"/>
  </w:abstractNum>
  <w:abstractNum w:abstractNumId="29" w15:restartNumberingAfterBreak="0">
    <w:nsid w:val="583359D9"/>
    <w:multiLevelType w:val="multilevel"/>
    <w:tmpl w:val="3E5E177A"/>
    <w:name w:val="NTG Table Bullet List332222222"/>
    <w:numStyleLink w:val="Tablenumberlist"/>
  </w:abstractNum>
  <w:abstractNum w:abstractNumId="30" w15:restartNumberingAfterBreak="0">
    <w:nsid w:val="5B9A5FFE"/>
    <w:multiLevelType w:val="multilevel"/>
    <w:tmpl w:val="0C78A7AC"/>
    <w:name w:val="NTG Table Bullet List33222222222222"/>
    <w:numStyleLink w:val="Tablebulletlist"/>
  </w:abstractNum>
  <w:abstractNum w:abstractNumId="31" w15:restartNumberingAfterBreak="0">
    <w:nsid w:val="5D444259"/>
    <w:multiLevelType w:val="multilevel"/>
    <w:tmpl w:val="0C78A7AC"/>
    <w:name w:val="NTG Table Bullet List332222"/>
    <w:numStyleLink w:val="Tablebulletlist"/>
  </w:abstractNum>
  <w:abstractNum w:abstractNumId="32" w15:restartNumberingAfterBreak="0">
    <w:nsid w:val="69262556"/>
    <w:multiLevelType w:val="multilevel"/>
    <w:tmpl w:val="3E5E177A"/>
    <w:name w:val="NTG Table Bullet List3322222222222222"/>
    <w:numStyleLink w:val="Tablenumberlist"/>
  </w:abstractNum>
  <w:abstractNum w:abstractNumId="33" w15:restartNumberingAfterBreak="0">
    <w:nsid w:val="6C1C4610"/>
    <w:multiLevelType w:val="hybridMultilevel"/>
    <w:tmpl w:val="400C57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453664D"/>
    <w:multiLevelType w:val="multilevel"/>
    <w:tmpl w:val="0C78A7AC"/>
    <w:name w:val="NTG Table Bullet List3322222222222222222"/>
    <w:numStyleLink w:val="Tablebulletlist"/>
  </w:abstractNum>
  <w:abstractNum w:abstractNumId="35" w15:restartNumberingAfterBreak="0">
    <w:nsid w:val="76141D1E"/>
    <w:multiLevelType w:val="multilevel"/>
    <w:tmpl w:val="0C78A7AC"/>
    <w:name w:val="NTG Table Bullet List332222222222"/>
    <w:numStyleLink w:val="Tablebulletlist"/>
  </w:abstractNum>
  <w:abstractNum w:abstractNumId="36" w15:restartNumberingAfterBreak="0">
    <w:nsid w:val="77361C0A"/>
    <w:multiLevelType w:val="hybridMultilevel"/>
    <w:tmpl w:val="ABE047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9CC6470"/>
    <w:multiLevelType w:val="multilevel"/>
    <w:tmpl w:val="0D62A85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645627008">
    <w:abstractNumId w:val="19"/>
  </w:num>
  <w:num w:numId="2" w16cid:durableId="166136029">
    <w:abstractNumId w:val="11"/>
  </w:num>
  <w:num w:numId="3" w16cid:durableId="1277449881">
    <w:abstractNumId w:val="37"/>
  </w:num>
  <w:num w:numId="4" w16cid:durableId="1219508469">
    <w:abstractNumId w:val="23"/>
  </w:num>
  <w:num w:numId="5" w16cid:durableId="515654267">
    <w:abstractNumId w:val="15"/>
  </w:num>
  <w:num w:numId="6" w16cid:durableId="84618777">
    <w:abstractNumId w:val="7"/>
  </w:num>
  <w:num w:numId="7" w16cid:durableId="2109421214">
    <w:abstractNumId w:val="26"/>
  </w:num>
  <w:num w:numId="8" w16cid:durableId="1011221305">
    <w:abstractNumId w:val="14"/>
  </w:num>
  <w:num w:numId="9" w16cid:durableId="2140687792">
    <w:abstractNumId w:val="36"/>
  </w:num>
  <w:num w:numId="10" w16cid:durableId="974874867">
    <w:abstractNumId w:val="21"/>
  </w:num>
  <w:num w:numId="11" w16cid:durableId="1716268393">
    <w:abstractNumId w:val="33"/>
  </w:num>
  <w:num w:numId="12" w16cid:durableId="1272015118">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95A"/>
    <w:rsid w:val="00001DDF"/>
    <w:rsid w:val="0000322D"/>
    <w:rsid w:val="000072C8"/>
    <w:rsid w:val="00007670"/>
    <w:rsid w:val="00010665"/>
    <w:rsid w:val="00020347"/>
    <w:rsid w:val="0002393A"/>
    <w:rsid w:val="00027DB8"/>
    <w:rsid w:val="00031A96"/>
    <w:rsid w:val="00040BF3"/>
    <w:rsid w:val="0004211C"/>
    <w:rsid w:val="000462D5"/>
    <w:rsid w:val="00046C59"/>
    <w:rsid w:val="00051362"/>
    <w:rsid w:val="00051F45"/>
    <w:rsid w:val="00052953"/>
    <w:rsid w:val="0005341A"/>
    <w:rsid w:val="00056DEF"/>
    <w:rsid w:val="00056EDC"/>
    <w:rsid w:val="00060DB6"/>
    <w:rsid w:val="0006635A"/>
    <w:rsid w:val="000720BE"/>
    <w:rsid w:val="0007259C"/>
    <w:rsid w:val="00080202"/>
    <w:rsid w:val="00080DCD"/>
    <w:rsid w:val="00080E22"/>
    <w:rsid w:val="00082573"/>
    <w:rsid w:val="00082E34"/>
    <w:rsid w:val="000840A3"/>
    <w:rsid w:val="000849D4"/>
    <w:rsid w:val="00085062"/>
    <w:rsid w:val="00086137"/>
    <w:rsid w:val="00086A5F"/>
    <w:rsid w:val="00087991"/>
    <w:rsid w:val="000911EF"/>
    <w:rsid w:val="000962C5"/>
    <w:rsid w:val="00097865"/>
    <w:rsid w:val="000A4317"/>
    <w:rsid w:val="000A559C"/>
    <w:rsid w:val="000B0076"/>
    <w:rsid w:val="000B2CA1"/>
    <w:rsid w:val="000C23BA"/>
    <w:rsid w:val="000D1F29"/>
    <w:rsid w:val="000D28CC"/>
    <w:rsid w:val="000D633D"/>
    <w:rsid w:val="000E342B"/>
    <w:rsid w:val="000E3ED2"/>
    <w:rsid w:val="000E5DD2"/>
    <w:rsid w:val="000F2958"/>
    <w:rsid w:val="000F3850"/>
    <w:rsid w:val="000F604F"/>
    <w:rsid w:val="00104E7F"/>
    <w:rsid w:val="001137EC"/>
    <w:rsid w:val="001152F5"/>
    <w:rsid w:val="001161A4"/>
    <w:rsid w:val="00117743"/>
    <w:rsid w:val="00117F5B"/>
    <w:rsid w:val="00132658"/>
    <w:rsid w:val="001343E2"/>
    <w:rsid w:val="00150DC0"/>
    <w:rsid w:val="00156CD4"/>
    <w:rsid w:val="0016153B"/>
    <w:rsid w:val="00162207"/>
    <w:rsid w:val="00164A3E"/>
    <w:rsid w:val="00166FF6"/>
    <w:rsid w:val="001727C8"/>
    <w:rsid w:val="00172B65"/>
    <w:rsid w:val="00176123"/>
    <w:rsid w:val="00181620"/>
    <w:rsid w:val="001827F3"/>
    <w:rsid w:val="00187130"/>
    <w:rsid w:val="001957AD"/>
    <w:rsid w:val="00196F8E"/>
    <w:rsid w:val="001A2B7F"/>
    <w:rsid w:val="001A3AFD"/>
    <w:rsid w:val="001A496C"/>
    <w:rsid w:val="001A576A"/>
    <w:rsid w:val="001A744B"/>
    <w:rsid w:val="001B28DA"/>
    <w:rsid w:val="001B2B6C"/>
    <w:rsid w:val="001B3D22"/>
    <w:rsid w:val="001D01C4"/>
    <w:rsid w:val="001D4DA9"/>
    <w:rsid w:val="001D4F99"/>
    <w:rsid w:val="001D52B0"/>
    <w:rsid w:val="001D5A18"/>
    <w:rsid w:val="001D7384"/>
    <w:rsid w:val="001D7C37"/>
    <w:rsid w:val="001D7CA4"/>
    <w:rsid w:val="001E057F"/>
    <w:rsid w:val="001E14EB"/>
    <w:rsid w:val="001F59E6"/>
    <w:rsid w:val="00202D7E"/>
    <w:rsid w:val="00203F1C"/>
    <w:rsid w:val="002044FA"/>
    <w:rsid w:val="00206936"/>
    <w:rsid w:val="00206C6F"/>
    <w:rsid w:val="00206FBD"/>
    <w:rsid w:val="00207746"/>
    <w:rsid w:val="00221610"/>
    <w:rsid w:val="00224A08"/>
    <w:rsid w:val="00230031"/>
    <w:rsid w:val="00235C01"/>
    <w:rsid w:val="00247343"/>
    <w:rsid w:val="002645D5"/>
    <w:rsid w:val="0026532D"/>
    <w:rsid w:val="00265C56"/>
    <w:rsid w:val="002716CD"/>
    <w:rsid w:val="002717BF"/>
    <w:rsid w:val="0027195A"/>
    <w:rsid w:val="00274D4B"/>
    <w:rsid w:val="002806F5"/>
    <w:rsid w:val="00281577"/>
    <w:rsid w:val="00284EF4"/>
    <w:rsid w:val="002926BC"/>
    <w:rsid w:val="00293A72"/>
    <w:rsid w:val="002A0160"/>
    <w:rsid w:val="002A30C3"/>
    <w:rsid w:val="002A6F6A"/>
    <w:rsid w:val="002A7712"/>
    <w:rsid w:val="002B02A6"/>
    <w:rsid w:val="002B38F7"/>
    <w:rsid w:val="002B4F50"/>
    <w:rsid w:val="002B5591"/>
    <w:rsid w:val="002B6AA4"/>
    <w:rsid w:val="002C0BEF"/>
    <w:rsid w:val="002C1FE9"/>
    <w:rsid w:val="002C21A2"/>
    <w:rsid w:val="002D3A57"/>
    <w:rsid w:val="002D7D05"/>
    <w:rsid w:val="002E20C8"/>
    <w:rsid w:val="002E4290"/>
    <w:rsid w:val="002E66A6"/>
    <w:rsid w:val="002F0DB1"/>
    <w:rsid w:val="002F21CF"/>
    <w:rsid w:val="002F2885"/>
    <w:rsid w:val="002F45A1"/>
    <w:rsid w:val="002F63E1"/>
    <w:rsid w:val="0030203D"/>
    <w:rsid w:val="003037F9"/>
    <w:rsid w:val="0030583E"/>
    <w:rsid w:val="00307FE1"/>
    <w:rsid w:val="003164BA"/>
    <w:rsid w:val="0032013E"/>
    <w:rsid w:val="003258E6"/>
    <w:rsid w:val="00342283"/>
    <w:rsid w:val="00343A87"/>
    <w:rsid w:val="00344A36"/>
    <w:rsid w:val="003456F4"/>
    <w:rsid w:val="00347FB6"/>
    <w:rsid w:val="003504FD"/>
    <w:rsid w:val="00350881"/>
    <w:rsid w:val="00350C1C"/>
    <w:rsid w:val="00354DD9"/>
    <w:rsid w:val="00357D55"/>
    <w:rsid w:val="00363513"/>
    <w:rsid w:val="003657E5"/>
    <w:rsid w:val="0036589C"/>
    <w:rsid w:val="00371312"/>
    <w:rsid w:val="00371DC7"/>
    <w:rsid w:val="00377B21"/>
    <w:rsid w:val="00387DB7"/>
    <w:rsid w:val="00390862"/>
    <w:rsid w:val="00390CE3"/>
    <w:rsid w:val="00394876"/>
    <w:rsid w:val="00394AAF"/>
    <w:rsid w:val="00394CE5"/>
    <w:rsid w:val="0039602B"/>
    <w:rsid w:val="003A6341"/>
    <w:rsid w:val="003B3425"/>
    <w:rsid w:val="003B67FD"/>
    <w:rsid w:val="003B6A61"/>
    <w:rsid w:val="003C0ADD"/>
    <w:rsid w:val="003D0F63"/>
    <w:rsid w:val="003D42C0"/>
    <w:rsid w:val="003D4A8F"/>
    <w:rsid w:val="003D5B29"/>
    <w:rsid w:val="003D7818"/>
    <w:rsid w:val="003E2445"/>
    <w:rsid w:val="003E3BB2"/>
    <w:rsid w:val="003F07E7"/>
    <w:rsid w:val="003F5B58"/>
    <w:rsid w:val="003F7E65"/>
    <w:rsid w:val="0040222A"/>
    <w:rsid w:val="00402A05"/>
    <w:rsid w:val="004047BC"/>
    <w:rsid w:val="004100F7"/>
    <w:rsid w:val="00414CB3"/>
    <w:rsid w:val="0041563D"/>
    <w:rsid w:val="00423752"/>
    <w:rsid w:val="00426E25"/>
    <w:rsid w:val="00427D9C"/>
    <w:rsid w:val="00427E7E"/>
    <w:rsid w:val="00433C60"/>
    <w:rsid w:val="0043465D"/>
    <w:rsid w:val="004412AD"/>
    <w:rsid w:val="00443B6E"/>
    <w:rsid w:val="00450636"/>
    <w:rsid w:val="0045420A"/>
    <w:rsid w:val="004554D4"/>
    <w:rsid w:val="0045632E"/>
    <w:rsid w:val="00456914"/>
    <w:rsid w:val="00461744"/>
    <w:rsid w:val="00466185"/>
    <w:rsid w:val="00466303"/>
    <w:rsid w:val="004668A7"/>
    <w:rsid w:val="00466C1E"/>
    <w:rsid w:val="00466D96"/>
    <w:rsid w:val="00467747"/>
    <w:rsid w:val="00470017"/>
    <w:rsid w:val="0047105A"/>
    <w:rsid w:val="00473C98"/>
    <w:rsid w:val="00474965"/>
    <w:rsid w:val="00482DF8"/>
    <w:rsid w:val="004864DE"/>
    <w:rsid w:val="00494BE5"/>
    <w:rsid w:val="00495C12"/>
    <w:rsid w:val="00495E30"/>
    <w:rsid w:val="004A0EBA"/>
    <w:rsid w:val="004A2538"/>
    <w:rsid w:val="004A331E"/>
    <w:rsid w:val="004A3CC9"/>
    <w:rsid w:val="004B0C15"/>
    <w:rsid w:val="004B35EA"/>
    <w:rsid w:val="004B69E4"/>
    <w:rsid w:val="004B7162"/>
    <w:rsid w:val="004C6C39"/>
    <w:rsid w:val="004D075F"/>
    <w:rsid w:val="004D0EFB"/>
    <w:rsid w:val="004D1B76"/>
    <w:rsid w:val="004D344E"/>
    <w:rsid w:val="004E019E"/>
    <w:rsid w:val="004E06EC"/>
    <w:rsid w:val="004E0A3F"/>
    <w:rsid w:val="004E2CB7"/>
    <w:rsid w:val="004F016A"/>
    <w:rsid w:val="00500F94"/>
    <w:rsid w:val="00502FB3"/>
    <w:rsid w:val="00503DE9"/>
    <w:rsid w:val="0050530C"/>
    <w:rsid w:val="00505DEA"/>
    <w:rsid w:val="005060E5"/>
    <w:rsid w:val="00507782"/>
    <w:rsid w:val="00512A04"/>
    <w:rsid w:val="00520499"/>
    <w:rsid w:val="0052341C"/>
    <w:rsid w:val="005249F5"/>
    <w:rsid w:val="005260F7"/>
    <w:rsid w:val="005400A9"/>
    <w:rsid w:val="00543BD1"/>
    <w:rsid w:val="00556113"/>
    <w:rsid w:val="005621C4"/>
    <w:rsid w:val="00564C12"/>
    <w:rsid w:val="005654B8"/>
    <w:rsid w:val="00574836"/>
    <w:rsid w:val="005762CC"/>
    <w:rsid w:val="00582D3D"/>
    <w:rsid w:val="00590040"/>
    <w:rsid w:val="00595386"/>
    <w:rsid w:val="005968A8"/>
    <w:rsid w:val="00597234"/>
    <w:rsid w:val="005A4AC0"/>
    <w:rsid w:val="005A539B"/>
    <w:rsid w:val="005A5FDF"/>
    <w:rsid w:val="005B0FB7"/>
    <w:rsid w:val="005B122A"/>
    <w:rsid w:val="005B1FCB"/>
    <w:rsid w:val="005B5AC2"/>
    <w:rsid w:val="005C2833"/>
    <w:rsid w:val="005C3194"/>
    <w:rsid w:val="005D0DAA"/>
    <w:rsid w:val="005E144D"/>
    <w:rsid w:val="005E1500"/>
    <w:rsid w:val="005E3A43"/>
    <w:rsid w:val="005F0B17"/>
    <w:rsid w:val="005F77C7"/>
    <w:rsid w:val="00620675"/>
    <w:rsid w:val="00622910"/>
    <w:rsid w:val="006254B6"/>
    <w:rsid w:val="0062560F"/>
    <w:rsid w:val="00627FC8"/>
    <w:rsid w:val="00640C4C"/>
    <w:rsid w:val="006433C3"/>
    <w:rsid w:val="00650F5B"/>
    <w:rsid w:val="00661D1D"/>
    <w:rsid w:val="00665916"/>
    <w:rsid w:val="006670D7"/>
    <w:rsid w:val="006719EA"/>
    <w:rsid w:val="00671F13"/>
    <w:rsid w:val="0067400A"/>
    <w:rsid w:val="006765E1"/>
    <w:rsid w:val="006847AD"/>
    <w:rsid w:val="0069114B"/>
    <w:rsid w:val="006944C1"/>
    <w:rsid w:val="006A756A"/>
    <w:rsid w:val="006B7FE0"/>
    <w:rsid w:val="006D66F7"/>
    <w:rsid w:val="006E283C"/>
    <w:rsid w:val="006E526F"/>
    <w:rsid w:val="006E65DD"/>
    <w:rsid w:val="00705C9D"/>
    <w:rsid w:val="00705F13"/>
    <w:rsid w:val="00714F1D"/>
    <w:rsid w:val="00715225"/>
    <w:rsid w:val="00720CC6"/>
    <w:rsid w:val="00722DDB"/>
    <w:rsid w:val="00724728"/>
    <w:rsid w:val="00724F98"/>
    <w:rsid w:val="00730B9B"/>
    <w:rsid w:val="0073182E"/>
    <w:rsid w:val="007332FF"/>
    <w:rsid w:val="007408F5"/>
    <w:rsid w:val="00741EAE"/>
    <w:rsid w:val="00743620"/>
    <w:rsid w:val="00755248"/>
    <w:rsid w:val="00757D76"/>
    <w:rsid w:val="0076190B"/>
    <w:rsid w:val="0076355D"/>
    <w:rsid w:val="00763A2D"/>
    <w:rsid w:val="007676A4"/>
    <w:rsid w:val="00777795"/>
    <w:rsid w:val="00783A57"/>
    <w:rsid w:val="00784C92"/>
    <w:rsid w:val="007859CD"/>
    <w:rsid w:val="00785C24"/>
    <w:rsid w:val="007907E4"/>
    <w:rsid w:val="00796461"/>
    <w:rsid w:val="007A5EFD"/>
    <w:rsid w:val="007A6A4F"/>
    <w:rsid w:val="007B03F5"/>
    <w:rsid w:val="007B5C09"/>
    <w:rsid w:val="007B5DA2"/>
    <w:rsid w:val="007C0966"/>
    <w:rsid w:val="007C19E7"/>
    <w:rsid w:val="007C5CFD"/>
    <w:rsid w:val="007C6D9F"/>
    <w:rsid w:val="007D4893"/>
    <w:rsid w:val="007D48A4"/>
    <w:rsid w:val="007E70CF"/>
    <w:rsid w:val="007E74A4"/>
    <w:rsid w:val="007F1B6F"/>
    <w:rsid w:val="007F263F"/>
    <w:rsid w:val="008015A8"/>
    <w:rsid w:val="0080766E"/>
    <w:rsid w:val="00811169"/>
    <w:rsid w:val="00815297"/>
    <w:rsid w:val="008170DB"/>
    <w:rsid w:val="00817BA1"/>
    <w:rsid w:val="00823022"/>
    <w:rsid w:val="0082634E"/>
    <w:rsid w:val="00830853"/>
    <w:rsid w:val="008313C4"/>
    <w:rsid w:val="00835434"/>
    <w:rsid w:val="008358C0"/>
    <w:rsid w:val="00836E22"/>
    <w:rsid w:val="00841B39"/>
    <w:rsid w:val="00842838"/>
    <w:rsid w:val="00854EC1"/>
    <w:rsid w:val="0085797F"/>
    <w:rsid w:val="00860028"/>
    <w:rsid w:val="00861DC3"/>
    <w:rsid w:val="00867019"/>
    <w:rsid w:val="00872B4E"/>
    <w:rsid w:val="00872EF1"/>
    <w:rsid w:val="0087320B"/>
    <w:rsid w:val="008735A9"/>
    <w:rsid w:val="00877BC5"/>
    <w:rsid w:val="00877D20"/>
    <w:rsid w:val="00881C48"/>
    <w:rsid w:val="00885B80"/>
    <w:rsid w:val="00885C30"/>
    <w:rsid w:val="00885E9B"/>
    <w:rsid w:val="0089368E"/>
    <w:rsid w:val="00893C96"/>
    <w:rsid w:val="0089500A"/>
    <w:rsid w:val="00897688"/>
    <w:rsid w:val="00897C94"/>
    <w:rsid w:val="008A7C12"/>
    <w:rsid w:val="008B03CE"/>
    <w:rsid w:val="008B521D"/>
    <w:rsid w:val="008B529E"/>
    <w:rsid w:val="008C17FB"/>
    <w:rsid w:val="008C70BB"/>
    <w:rsid w:val="008D1B00"/>
    <w:rsid w:val="008D57B8"/>
    <w:rsid w:val="008E03FC"/>
    <w:rsid w:val="008E510B"/>
    <w:rsid w:val="008F708E"/>
    <w:rsid w:val="00900EC7"/>
    <w:rsid w:val="00902B13"/>
    <w:rsid w:val="00911941"/>
    <w:rsid w:val="0092024D"/>
    <w:rsid w:val="00925146"/>
    <w:rsid w:val="00925F0F"/>
    <w:rsid w:val="00932F6B"/>
    <w:rsid w:val="0093300A"/>
    <w:rsid w:val="00934E50"/>
    <w:rsid w:val="009468BC"/>
    <w:rsid w:val="00947FAE"/>
    <w:rsid w:val="009616DF"/>
    <w:rsid w:val="0096542F"/>
    <w:rsid w:val="00967FA7"/>
    <w:rsid w:val="00971645"/>
    <w:rsid w:val="00977919"/>
    <w:rsid w:val="00983000"/>
    <w:rsid w:val="009849F9"/>
    <w:rsid w:val="009870FA"/>
    <w:rsid w:val="009921C3"/>
    <w:rsid w:val="0099551D"/>
    <w:rsid w:val="009A5897"/>
    <w:rsid w:val="009A5F24"/>
    <w:rsid w:val="009A6DA2"/>
    <w:rsid w:val="009B0B3E"/>
    <w:rsid w:val="009B1913"/>
    <w:rsid w:val="009B1BF1"/>
    <w:rsid w:val="009B53DF"/>
    <w:rsid w:val="009B6657"/>
    <w:rsid w:val="009B6966"/>
    <w:rsid w:val="009D0EB5"/>
    <w:rsid w:val="009D14F9"/>
    <w:rsid w:val="009D2B74"/>
    <w:rsid w:val="009D63FF"/>
    <w:rsid w:val="009D7A91"/>
    <w:rsid w:val="009E175D"/>
    <w:rsid w:val="009E3CC2"/>
    <w:rsid w:val="009F06BD"/>
    <w:rsid w:val="009F2A4D"/>
    <w:rsid w:val="009F582D"/>
    <w:rsid w:val="00A00828"/>
    <w:rsid w:val="00A03290"/>
    <w:rsid w:val="00A0387E"/>
    <w:rsid w:val="00A05BFD"/>
    <w:rsid w:val="00A07490"/>
    <w:rsid w:val="00A10655"/>
    <w:rsid w:val="00A12B64"/>
    <w:rsid w:val="00A22C38"/>
    <w:rsid w:val="00A22D3C"/>
    <w:rsid w:val="00A25193"/>
    <w:rsid w:val="00A26E80"/>
    <w:rsid w:val="00A31AE8"/>
    <w:rsid w:val="00A3739D"/>
    <w:rsid w:val="00A3761F"/>
    <w:rsid w:val="00A37DDA"/>
    <w:rsid w:val="00A37E07"/>
    <w:rsid w:val="00A45005"/>
    <w:rsid w:val="00A53CF0"/>
    <w:rsid w:val="00A66DD9"/>
    <w:rsid w:val="00A7620F"/>
    <w:rsid w:val="00A76790"/>
    <w:rsid w:val="00A925EC"/>
    <w:rsid w:val="00A929AA"/>
    <w:rsid w:val="00A92B6B"/>
    <w:rsid w:val="00AA541E"/>
    <w:rsid w:val="00AD0DA4"/>
    <w:rsid w:val="00AD4169"/>
    <w:rsid w:val="00AE193F"/>
    <w:rsid w:val="00AE25C6"/>
    <w:rsid w:val="00AE2A8A"/>
    <w:rsid w:val="00AE306C"/>
    <w:rsid w:val="00AE6881"/>
    <w:rsid w:val="00AF28C1"/>
    <w:rsid w:val="00B02EF1"/>
    <w:rsid w:val="00B07C97"/>
    <w:rsid w:val="00B11C67"/>
    <w:rsid w:val="00B15754"/>
    <w:rsid w:val="00B16002"/>
    <w:rsid w:val="00B2046E"/>
    <w:rsid w:val="00B20E8B"/>
    <w:rsid w:val="00B257E1"/>
    <w:rsid w:val="00B2599A"/>
    <w:rsid w:val="00B27AC4"/>
    <w:rsid w:val="00B31D3A"/>
    <w:rsid w:val="00B343CC"/>
    <w:rsid w:val="00B5084A"/>
    <w:rsid w:val="00B606A1"/>
    <w:rsid w:val="00B614F7"/>
    <w:rsid w:val="00B61B26"/>
    <w:rsid w:val="00B65E6B"/>
    <w:rsid w:val="00B674EB"/>
    <w:rsid w:val="00B675B2"/>
    <w:rsid w:val="00B72DEE"/>
    <w:rsid w:val="00B81261"/>
    <w:rsid w:val="00B8223E"/>
    <w:rsid w:val="00B832AE"/>
    <w:rsid w:val="00B85778"/>
    <w:rsid w:val="00B86678"/>
    <w:rsid w:val="00B92F9B"/>
    <w:rsid w:val="00B941B3"/>
    <w:rsid w:val="00B96513"/>
    <w:rsid w:val="00BA1A56"/>
    <w:rsid w:val="00BA1D47"/>
    <w:rsid w:val="00BA66F0"/>
    <w:rsid w:val="00BB2239"/>
    <w:rsid w:val="00BB2AE7"/>
    <w:rsid w:val="00BB6464"/>
    <w:rsid w:val="00BC1BB8"/>
    <w:rsid w:val="00BD7FE1"/>
    <w:rsid w:val="00BE37CA"/>
    <w:rsid w:val="00BE6144"/>
    <w:rsid w:val="00BE635A"/>
    <w:rsid w:val="00BF17E9"/>
    <w:rsid w:val="00BF2ABB"/>
    <w:rsid w:val="00BF5099"/>
    <w:rsid w:val="00C10B5E"/>
    <w:rsid w:val="00C10F10"/>
    <w:rsid w:val="00C11E6F"/>
    <w:rsid w:val="00C15D4D"/>
    <w:rsid w:val="00C175DC"/>
    <w:rsid w:val="00C30171"/>
    <w:rsid w:val="00C309D8"/>
    <w:rsid w:val="00C43519"/>
    <w:rsid w:val="00C45263"/>
    <w:rsid w:val="00C51537"/>
    <w:rsid w:val="00C52BC3"/>
    <w:rsid w:val="00C5389C"/>
    <w:rsid w:val="00C53ECF"/>
    <w:rsid w:val="00C61AFA"/>
    <w:rsid w:val="00C61D64"/>
    <w:rsid w:val="00C62099"/>
    <w:rsid w:val="00C64EA3"/>
    <w:rsid w:val="00C72867"/>
    <w:rsid w:val="00C75E81"/>
    <w:rsid w:val="00C86609"/>
    <w:rsid w:val="00C92B4C"/>
    <w:rsid w:val="00C954F6"/>
    <w:rsid w:val="00C96318"/>
    <w:rsid w:val="00CA36A0"/>
    <w:rsid w:val="00CA6BC5"/>
    <w:rsid w:val="00CB5021"/>
    <w:rsid w:val="00CC2F1A"/>
    <w:rsid w:val="00CC571B"/>
    <w:rsid w:val="00CC61CD"/>
    <w:rsid w:val="00CC6C02"/>
    <w:rsid w:val="00CC737B"/>
    <w:rsid w:val="00CD5011"/>
    <w:rsid w:val="00CE640F"/>
    <w:rsid w:val="00CE76BC"/>
    <w:rsid w:val="00CF0F9A"/>
    <w:rsid w:val="00CF540E"/>
    <w:rsid w:val="00D02F07"/>
    <w:rsid w:val="00D15D88"/>
    <w:rsid w:val="00D22A97"/>
    <w:rsid w:val="00D27D49"/>
    <w:rsid w:val="00D27EBE"/>
    <w:rsid w:val="00D32BCF"/>
    <w:rsid w:val="00D34336"/>
    <w:rsid w:val="00D35D55"/>
    <w:rsid w:val="00D36A49"/>
    <w:rsid w:val="00D517C6"/>
    <w:rsid w:val="00D5309E"/>
    <w:rsid w:val="00D71D84"/>
    <w:rsid w:val="00D72464"/>
    <w:rsid w:val="00D72A57"/>
    <w:rsid w:val="00D768EB"/>
    <w:rsid w:val="00D81E17"/>
    <w:rsid w:val="00D82D1E"/>
    <w:rsid w:val="00D832D9"/>
    <w:rsid w:val="00D83EC2"/>
    <w:rsid w:val="00D90F00"/>
    <w:rsid w:val="00D975C0"/>
    <w:rsid w:val="00DA5285"/>
    <w:rsid w:val="00DB191D"/>
    <w:rsid w:val="00DB4F91"/>
    <w:rsid w:val="00DB6D0A"/>
    <w:rsid w:val="00DC06BE"/>
    <w:rsid w:val="00DC1F0F"/>
    <w:rsid w:val="00DC3117"/>
    <w:rsid w:val="00DC5DD9"/>
    <w:rsid w:val="00DC6D2D"/>
    <w:rsid w:val="00DD12ED"/>
    <w:rsid w:val="00DD1BA5"/>
    <w:rsid w:val="00DD4E59"/>
    <w:rsid w:val="00DE33B5"/>
    <w:rsid w:val="00DE5E18"/>
    <w:rsid w:val="00DF0487"/>
    <w:rsid w:val="00DF5EA4"/>
    <w:rsid w:val="00E02681"/>
    <w:rsid w:val="00E02792"/>
    <w:rsid w:val="00E034D8"/>
    <w:rsid w:val="00E04CC0"/>
    <w:rsid w:val="00E14EED"/>
    <w:rsid w:val="00E15816"/>
    <w:rsid w:val="00E160D5"/>
    <w:rsid w:val="00E235CB"/>
    <w:rsid w:val="00E239FF"/>
    <w:rsid w:val="00E27D7B"/>
    <w:rsid w:val="00E30556"/>
    <w:rsid w:val="00E30981"/>
    <w:rsid w:val="00E32991"/>
    <w:rsid w:val="00E33136"/>
    <w:rsid w:val="00E34D7C"/>
    <w:rsid w:val="00E3598A"/>
    <w:rsid w:val="00E3723D"/>
    <w:rsid w:val="00E43797"/>
    <w:rsid w:val="00E44C89"/>
    <w:rsid w:val="00E457A6"/>
    <w:rsid w:val="00E459AA"/>
    <w:rsid w:val="00E57C15"/>
    <w:rsid w:val="00E61BA2"/>
    <w:rsid w:val="00E63864"/>
    <w:rsid w:val="00E6403F"/>
    <w:rsid w:val="00E723B8"/>
    <w:rsid w:val="00E75451"/>
    <w:rsid w:val="00E770C4"/>
    <w:rsid w:val="00E84C5A"/>
    <w:rsid w:val="00E861DB"/>
    <w:rsid w:val="00E908F1"/>
    <w:rsid w:val="00E93406"/>
    <w:rsid w:val="00E956C5"/>
    <w:rsid w:val="00E95C39"/>
    <w:rsid w:val="00EA2C39"/>
    <w:rsid w:val="00EB0A3C"/>
    <w:rsid w:val="00EB0A96"/>
    <w:rsid w:val="00EB77F9"/>
    <w:rsid w:val="00EC4A6E"/>
    <w:rsid w:val="00EC5769"/>
    <w:rsid w:val="00EC7D00"/>
    <w:rsid w:val="00ED0304"/>
    <w:rsid w:val="00ED4FF7"/>
    <w:rsid w:val="00ED5B7B"/>
    <w:rsid w:val="00EE38FA"/>
    <w:rsid w:val="00EE3E2C"/>
    <w:rsid w:val="00EE5D23"/>
    <w:rsid w:val="00EE750D"/>
    <w:rsid w:val="00EF051F"/>
    <w:rsid w:val="00EF3CA4"/>
    <w:rsid w:val="00EF49A8"/>
    <w:rsid w:val="00EF7859"/>
    <w:rsid w:val="00F014DA"/>
    <w:rsid w:val="00F02591"/>
    <w:rsid w:val="00F12481"/>
    <w:rsid w:val="00F15931"/>
    <w:rsid w:val="00F467B9"/>
    <w:rsid w:val="00F5696E"/>
    <w:rsid w:val="00F60EFF"/>
    <w:rsid w:val="00F67D2D"/>
    <w:rsid w:val="00F858F2"/>
    <w:rsid w:val="00F860CC"/>
    <w:rsid w:val="00F94398"/>
    <w:rsid w:val="00FA771A"/>
    <w:rsid w:val="00FB2B56"/>
    <w:rsid w:val="00FB3CC5"/>
    <w:rsid w:val="00FB55D5"/>
    <w:rsid w:val="00FB7F9B"/>
    <w:rsid w:val="00FC12BF"/>
    <w:rsid w:val="00FC2C60"/>
    <w:rsid w:val="00FD3E6F"/>
    <w:rsid w:val="00FD51B9"/>
    <w:rsid w:val="00FD5849"/>
    <w:rsid w:val="00FE03E4"/>
    <w:rsid w:val="00FE2A39"/>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0F1FD"/>
  <w15:docId w15:val="{7F9380D6-0F9D-4ECD-AD82-D65E993E6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Calibri" w:hAnsi="Lato" w:cs="Times New Roman"/>
        <w:sz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lsdException w:name="heading 4" w:semiHidden="1" w:uiPriority="1" w:unhideWhenUsed="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7"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9AA"/>
  </w:style>
  <w:style w:type="paragraph" w:styleId="Heading1">
    <w:name w:val="heading 1"/>
    <w:basedOn w:val="Normal"/>
    <w:next w:val="Normal"/>
    <w:link w:val="Heading1Char"/>
    <w:uiPriority w:val="3"/>
    <w:qFormat/>
    <w:rsid w:val="00D15D88"/>
    <w:pPr>
      <w:keepNext/>
      <w:keepLines/>
      <w:spacing w:before="240"/>
      <w:outlineLvl w:val="0"/>
    </w:pPr>
    <w:rPr>
      <w:rFonts w:ascii="Lato Semibold" w:eastAsia="Times New Roman" w:hAnsi="Lato Semibold"/>
      <w:color w:val="1F1F5F"/>
      <w:kern w:val="32"/>
      <w:sz w:val="36"/>
      <w:szCs w:val="32"/>
    </w:rPr>
  </w:style>
  <w:style w:type="paragraph" w:styleId="Heading2">
    <w:name w:val="heading 2"/>
    <w:basedOn w:val="Normal"/>
    <w:next w:val="Normal"/>
    <w:link w:val="Heading2Char"/>
    <w:uiPriority w:val="3"/>
    <w:qFormat/>
    <w:rsid w:val="00D15D88"/>
    <w:pPr>
      <w:keepNext/>
      <w:keepLines/>
      <w:spacing w:before="240"/>
      <w:outlineLvl w:val="1"/>
    </w:pPr>
    <w:rPr>
      <w:rFonts w:ascii="Lato Semibold" w:eastAsia="Times New Roman" w:hAnsi="Lato Semibold"/>
      <w:color w:val="1F1F5F"/>
      <w:sz w:val="32"/>
      <w:szCs w:val="28"/>
    </w:rPr>
  </w:style>
  <w:style w:type="paragraph" w:styleId="Heading3">
    <w:name w:val="heading 3"/>
    <w:basedOn w:val="Normal"/>
    <w:next w:val="Normal"/>
    <w:link w:val="Heading3Char"/>
    <w:uiPriority w:val="3"/>
    <w:rsid w:val="00D15D88"/>
    <w:pPr>
      <w:keepNext/>
      <w:keepLines/>
      <w:spacing w:before="240"/>
      <w:outlineLvl w:val="2"/>
    </w:pPr>
    <w:rPr>
      <w:rFonts w:ascii="Lato Semibold" w:hAnsi="Lato Semibold" w:cs="Arial"/>
      <w:sz w:val="28"/>
      <w:szCs w:val="26"/>
    </w:rPr>
  </w:style>
  <w:style w:type="paragraph" w:styleId="Heading4">
    <w:name w:val="heading 4"/>
    <w:basedOn w:val="Normal"/>
    <w:next w:val="Normal"/>
    <w:link w:val="Heading4Char"/>
    <w:uiPriority w:val="3"/>
    <w:rsid w:val="00CC6C02"/>
    <w:pPr>
      <w:keepNext/>
      <w:keepLines/>
      <w:spacing w:before="240"/>
      <w:outlineLvl w:val="3"/>
    </w:pPr>
    <w:rPr>
      <w:rFonts w:ascii="Lato Semibold" w:eastAsia="Times New Roman" w:hAnsi="Lato Semibold"/>
      <w:bCs/>
      <w:iCs/>
      <w:sz w:val="24"/>
      <w:szCs w:val="24"/>
    </w:rPr>
  </w:style>
  <w:style w:type="paragraph" w:styleId="Heading5">
    <w:name w:val="heading 5"/>
    <w:basedOn w:val="Normal"/>
    <w:next w:val="Normal"/>
    <w:link w:val="Heading5Char"/>
    <w:uiPriority w:val="3"/>
    <w:semiHidden/>
    <w:rsid w:val="009A5F24"/>
    <w:pPr>
      <w:keepNext/>
      <w:keepLines/>
      <w:numPr>
        <w:ilvl w:val="4"/>
        <w:numId w:val="3"/>
      </w:numPr>
      <w:outlineLvl w:val="4"/>
    </w:pPr>
    <w:rPr>
      <w:b/>
      <w:color w:val="1F1F5F" w:themeColor="text1"/>
    </w:rPr>
  </w:style>
  <w:style w:type="paragraph" w:styleId="Heading6">
    <w:name w:val="heading 6"/>
    <w:basedOn w:val="Normal"/>
    <w:next w:val="Normal"/>
    <w:link w:val="Heading6Char"/>
    <w:uiPriority w:val="3"/>
    <w:semiHidden/>
    <w:rsid w:val="009A5F24"/>
    <w:pPr>
      <w:keepNext/>
      <w:keepLines/>
      <w:numPr>
        <w:ilvl w:val="5"/>
        <w:numId w:val="3"/>
      </w:numPr>
      <w:outlineLvl w:val="5"/>
    </w:pPr>
    <w:rPr>
      <w:b/>
      <w:color w:val="606060"/>
    </w:rPr>
  </w:style>
  <w:style w:type="paragraph" w:styleId="Heading7">
    <w:name w:val="heading 7"/>
    <w:basedOn w:val="Normal"/>
    <w:next w:val="Normal"/>
    <w:link w:val="Heading7Char"/>
    <w:uiPriority w:val="3"/>
    <w:semiHidden/>
    <w:rsid w:val="009A5F24"/>
    <w:pPr>
      <w:keepNext/>
      <w:keepLines/>
      <w:numPr>
        <w:ilvl w:val="6"/>
        <w:numId w:val="3"/>
      </w:numPr>
      <w:outlineLvl w:val="6"/>
    </w:pPr>
    <w:rPr>
      <w:b/>
      <w:color w:val="1F1F5F" w:themeColor="text1"/>
    </w:rPr>
  </w:style>
  <w:style w:type="paragraph" w:styleId="Heading8">
    <w:name w:val="heading 8"/>
    <w:basedOn w:val="Normal"/>
    <w:next w:val="Normal"/>
    <w:link w:val="Heading8Char"/>
    <w:uiPriority w:val="3"/>
    <w:semiHidden/>
    <w:rsid w:val="009A5F24"/>
    <w:pPr>
      <w:keepNext/>
      <w:keepLines/>
      <w:numPr>
        <w:ilvl w:val="7"/>
        <w:numId w:val="3"/>
      </w:numPr>
      <w:outlineLvl w:val="7"/>
    </w:pPr>
    <w:rPr>
      <w:b/>
      <w:color w:val="606060"/>
    </w:rPr>
  </w:style>
  <w:style w:type="paragraph" w:styleId="Heading9">
    <w:name w:val="heading 9"/>
    <w:basedOn w:val="Normal"/>
    <w:next w:val="Normal"/>
    <w:link w:val="Heading9Char"/>
    <w:uiPriority w:val="3"/>
    <w:semiHidden/>
    <w:rsid w:val="009A5F24"/>
    <w:pPr>
      <w:keepNext/>
      <w:keepLines/>
      <w:numPr>
        <w:ilvl w:val="8"/>
        <w:numId w:val="3"/>
      </w:numPr>
      <w:outlineLvl w:val="8"/>
    </w:pPr>
    <w:rPr>
      <w:b/>
      <w:color w:val="1F1F5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2"/>
    <w:semiHidden/>
    <w:rsid w:val="003504FD"/>
  </w:style>
  <w:style w:type="character" w:customStyle="1" w:styleId="Heading1Char">
    <w:name w:val="Heading 1 Char"/>
    <w:basedOn w:val="DefaultParagraphFont"/>
    <w:link w:val="Heading1"/>
    <w:uiPriority w:val="3"/>
    <w:rsid w:val="003F7E65"/>
    <w:rPr>
      <w:rFonts w:ascii="Lato Semibold" w:eastAsia="Times New Roman" w:hAnsi="Lato Semibold"/>
      <w:color w:val="1F1F5F"/>
      <w:kern w:val="32"/>
      <w:sz w:val="36"/>
      <w:szCs w:val="32"/>
    </w:rPr>
  </w:style>
  <w:style w:type="character" w:customStyle="1" w:styleId="Heading2Char">
    <w:name w:val="Heading 2 Char"/>
    <w:basedOn w:val="DefaultParagraphFont"/>
    <w:link w:val="Heading2"/>
    <w:uiPriority w:val="3"/>
    <w:rsid w:val="003F7E65"/>
    <w:rPr>
      <w:rFonts w:ascii="Lato Semibold" w:eastAsia="Times New Roman" w:hAnsi="Lato Semibold"/>
      <w:color w:val="1F1F5F"/>
      <w:sz w:val="32"/>
      <w:szCs w:val="28"/>
    </w:rPr>
  </w:style>
  <w:style w:type="paragraph" w:styleId="Title">
    <w:name w:val="Title"/>
    <w:basedOn w:val="Normal"/>
    <w:next w:val="Normal"/>
    <w:link w:val="TitleChar"/>
    <w:qFormat/>
    <w:rsid w:val="00E235CB"/>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E235CB"/>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3"/>
    <w:rsid w:val="003F7E65"/>
    <w:rPr>
      <w:rFonts w:ascii="Lato Semibold" w:hAnsi="Lato Semibold" w:cs="Arial"/>
      <w:sz w:val="28"/>
      <w:szCs w:val="26"/>
    </w:rPr>
  </w:style>
  <w:style w:type="paragraph" w:styleId="BlockText">
    <w:name w:val="Block Text"/>
    <w:basedOn w:val="Normal"/>
    <w:semiHidden/>
    <w:rsid w:val="00414CB3"/>
    <w:rPr>
      <w:rFonts w:eastAsiaTheme="minorEastAsia"/>
      <w:iCs/>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53CF0"/>
    <w:pPr>
      <w:numPr>
        <w:ilvl w:val="1"/>
      </w:numPr>
      <w:spacing w:after="160"/>
    </w:pPr>
    <w:rPr>
      <w:rFonts w:asciiTheme="majorHAnsi" w:eastAsia="Times New Roman" w:hAnsiTheme="majorHAnsi"/>
      <w:color w:val="127CC0" w:themeColor="accent2"/>
      <w:sz w:val="40"/>
    </w:rPr>
  </w:style>
  <w:style w:type="character" w:customStyle="1" w:styleId="Heading4Char">
    <w:name w:val="Heading 4 Char"/>
    <w:basedOn w:val="DefaultParagraphFont"/>
    <w:link w:val="Heading4"/>
    <w:uiPriority w:val="3"/>
    <w:rsid w:val="003F7E65"/>
    <w:rPr>
      <w:rFonts w:ascii="Lato Semibold" w:eastAsia="Times New Roman" w:hAnsi="Lato Semibold"/>
      <w:bCs/>
      <w:iCs/>
      <w:sz w:val="24"/>
      <w:szCs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rFonts w:ascii="Lato" w:hAnsi="Lato"/>
      <w:color w:val="808080"/>
      <w:sz w:val="22"/>
    </w:rPr>
  </w:style>
  <w:style w:type="paragraph" w:styleId="ListParagraph">
    <w:name w:val="List Paragraph"/>
    <w:basedOn w:val="BlockText"/>
    <w:uiPriority w:val="1"/>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1"/>
    <w:qFormat/>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3"/>
    <w:semiHidden/>
    <w:rsid w:val="003F7E65"/>
    <w:rPr>
      <w:rFonts w:ascii="Lato" w:hAnsi="Lato"/>
      <w:b/>
      <w:color w:val="1F1F5F" w:themeColor="text1"/>
    </w:rPr>
  </w:style>
  <w:style w:type="character" w:customStyle="1" w:styleId="Heading6Char">
    <w:name w:val="Heading 6 Char"/>
    <w:basedOn w:val="DefaultParagraphFont"/>
    <w:link w:val="Heading6"/>
    <w:uiPriority w:val="3"/>
    <w:semiHidden/>
    <w:rsid w:val="003F7E65"/>
    <w:rPr>
      <w:rFonts w:ascii="Lato" w:hAnsi="Lato"/>
      <w:b/>
      <w:color w:val="606060"/>
    </w:rPr>
  </w:style>
  <w:style w:type="character" w:customStyle="1" w:styleId="Heading7Char">
    <w:name w:val="Heading 7 Char"/>
    <w:basedOn w:val="DefaultParagraphFont"/>
    <w:link w:val="Heading7"/>
    <w:uiPriority w:val="3"/>
    <w:semiHidden/>
    <w:rsid w:val="003F7E65"/>
    <w:rPr>
      <w:rFonts w:ascii="Lato" w:hAnsi="Lato"/>
      <w:b/>
      <w:color w:val="1F1F5F" w:themeColor="text1"/>
    </w:rPr>
  </w:style>
  <w:style w:type="character" w:customStyle="1" w:styleId="Heading8Char">
    <w:name w:val="Heading 8 Char"/>
    <w:basedOn w:val="DefaultParagraphFont"/>
    <w:link w:val="Heading8"/>
    <w:uiPriority w:val="3"/>
    <w:semiHidden/>
    <w:rsid w:val="003F7E65"/>
    <w:rPr>
      <w:rFonts w:ascii="Lato" w:hAnsi="Lato"/>
      <w:b/>
      <w:color w:val="606060"/>
    </w:rPr>
  </w:style>
  <w:style w:type="character" w:customStyle="1" w:styleId="Heading9Char">
    <w:name w:val="Heading 9 Char"/>
    <w:basedOn w:val="DefaultParagraphFont"/>
    <w:link w:val="Heading9"/>
    <w:uiPriority w:val="3"/>
    <w:semiHidden/>
    <w:rsid w:val="003F7E65"/>
    <w:rPr>
      <w:rFonts w:ascii="Lato" w:hAnsi="Lato"/>
      <w:b/>
      <w:color w:val="1F1F5F" w:themeColor="text1"/>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unhideWhenUsed/>
    <w:rsid w:val="002F0DB1"/>
    <w:rPr>
      <w:rFonts w:ascii="Lato" w:hAnsi="Lato"/>
      <w:color w:val="0563C1" w:themeColor="hyperlink"/>
      <w:sz w:val="22"/>
      <w:u w:val="single"/>
    </w:rPr>
  </w:style>
  <w:style w:type="paragraph" w:styleId="TOCHeading">
    <w:name w:val="TOC Heading"/>
    <w:basedOn w:val="Heading1"/>
    <w:next w:val="Normal"/>
    <w:uiPriority w:val="39"/>
    <w:semiHidden/>
    <w:qFormat/>
    <w:rsid w:val="003B67FD"/>
    <w:pPr>
      <w:spacing w:before="480" w:after="0"/>
      <w:outlineLvl w:val="9"/>
    </w:pPr>
    <w:rPr>
      <w:kern w:val="0"/>
      <w:szCs w:val="28"/>
    </w:rPr>
  </w:style>
  <w:style w:type="paragraph" w:styleId="TOC1">
    <w:name w:val="toc 1"/>
    <w:basedOn w:val="Normal"/>
    <w:next w:val="Normal"/>
    <w:autoRedefine/>
    <w:uiPriority w:val="39"/>
    <w:semiHidden/>
    <w:rsid w:val="007859CD"/>
    <w:pPr>
      <w:spacing w:after="100"/>
    </w:pPr>
  </w:style>
  <w:style w:type="paragraph" w:styleId="TOC2">
    <w:name w:val="toc 2"/>
    <w:basedOn w:val="Normal"/>
    <w:next w:val="Normal"/>
    <w:autoRedefine/>
    <w:uiPriority w:val="39"/>
    <w:semiHidden/>
    <w:rsid w:val="007859CD"/>
    <w:pPr>
      <w:spacing w:after="100"/>
      <w:ind w:left="220"/>
    </w:pPr>
  </w:style>
  <w:style w:type="paragraph" w:styleId="TOC3">
    <w:name w:val="toc 3"/>
    <w:basedOn w:val="Normal"/>
    <w:next w:val="Normal"/>
    <w:autoRedefine/>
    <w:uiPriority w:val="39"/>
    <w:semiHidden/>
    <w:rsid w:val="007859CD"/>
    <w:pPr>
      <w:spacing w:after="100"/>
      <w:ind w:left="440"/>
    </w:pPr>
  </w:style>
  <w:style w:type="paragraph" w:customStyle="1" w:styleId="Tablebulletlistlevel1">
    <w:name w:val="Table bullet list level 1"/>
    <w:basedOn w:val="Normal"/>
    <w:uiPriority w:val="6"/>
    <w:rsid w:val="00872EF1"/>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872EF1"/>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
    <w:name w:val="NTG Table"/>
    <w:basedOn w:val="TableGrid"/>
    <w:uiPriority w:val="99"/>
    <w:rsid w:val="00CA36A0"/>
    <w:pPr>
      <w:spacing w:before="40" w:after="40"/>
    </w:pPr>
    <w:rPr>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b/>
        <w:color w:val="auto"/>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Pr/>
      <w:tcPr>
        <w:shd w:val="clear" w:color="auto" w:fill="F2F2F2" w:themeFill="background1" w:themeFillShade="F2"/>
      </w:tcPr>
    </w:tblStylePr>
    <w:tblStylePr w:type="band2Vert">
      <w:rPr>
        <w:rFonts w:ascii="Lato" w:hAnsi="Lato"/>
        <w:color w:val="auto"/>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Caption">
    <w:name w:val="caption"/>
    <w:basedOn w:val="Normal"/>
    <w:next w:val="Normal"/>
    <w:uiPriority w:val="8"/>
    <w:rsid w:val="002645D5"/>
    <w:rPr>
      <w:iCs/>
      <w:sz w:val="20"/>
      <w:szCs w:val="18"/>
    </w:rPr>
  </w:style>
  <w:style w:type="character" w:styleId="PageNumber">
    <w:name w:val="page number"/>
    <w:aliases w:val="Page number"/>
    <w:basedOn w:val="DefaultParagraphFont"/>
    <w:uiPriority w:val="8"/>
    <w:rsid w:val="00E908F1"/>
    <w:rPr>
      <w:rFonts w:ascii="Lato" w:hAnsi="Lato"/>
      <w:sz w:val="19"/>
    </w:rPr>
  </w:style>
  <w:style w:type="paragraph" w:styleId="BalloonText">
    <w:name w:val="Balloon Text"/>
    <w:basedOn w:val="Normal"/>
    <w:link w:val="BalloonTextChar"/>
    <w:uiPriority w:val="99"/>
    <w:semiHidden/>
    <w:unhideWhenUsed/>
    <w:rsid w:val="00872EF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EF1"/>
    <w:rPr>
      <w:rFonts w:ascii="Segoe UI" w:hAnsi="Segoe UI" w:cs="Segoe UI"/>
      <w:sz w:val="18"/>
      <w:szCs w:val="18"/>
    </w:rPr>
  </w:style>
  <w:style w:type="table" w:customStyle="1" w:styleId="NTGTable1">
    <w:name w:val="NTG Table1"/>
    <w:basedOn w:val="TableGrid"/>
    <w:uiPriority w:val="99"/>
    <w:rsid w:val="007A5EFD"/>
    <w:pPr>
      <w:spacing w:after="40"/>
    </w:pPr>
    <w:rPr>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character" w:customStyle="1" w:styleId="Requiredfieldmark">
    <w:name w:val="Required field mark"/>
    <w:uiPriority w:val="3"/>
    <w:qFormat/>
    <w:rsid w:val="007A5EFD"/>
    <w:rPr>
      <w:rFonts w:ascii="Lato" w:hAnsi="Lato"/>
      <w:b/>
      <w:bCs/>
      <w:color w:val="C00000"/>
      <w:sz w:val="22"/>
    </w:rPr>
  </w:style>
  <w:style w:type="character" w:customStyle="1" w:styleId="Questionlabel">
    <w:name w:val="Question label"/>
    <w:basedOn w:val="DefaultParagraphFont"/>
    <w:uiPriority w:val="3"/>
    <w:qFormat/>
    <w:rsid w:val="007A5EFD"/>
    <w:rPr>
      <w:rFonts w:ascii="Lato" w:hAnsi="Lato"/>
      <w:b/>
      <w:bCs/>
      <w:sz w:val="22"/>
    </w:rPr>
  </w:style>
  <w:style w:type="character" w:customStyle="1" w:styleId="Hidden">
    <w:name w:val="Hidden"/>
    <w:basedOn w:val="DefaultParagraphFont"/>
    <w:uiPriority w:val="6"/>
    <w:rsid w:val="00354DD9"/>
    <w:rPr>
      <w:rFonts w:ascii="Lato" w:hAnsi="Lato"/>
      <w:color w:val="FFFFFF" w:themeColor="background1"/>
      <w:sz w:val="2"/>
    </w:rPr>
  </w:style>
  <w:style w:type="paragraph" w:styleId="Header">
    <w:name w:val="header"/>
    <w:aliases w:val="Page header"/>
    <w:basedOn w:val="Normal"/>
    <w:link w:val="HeaderChar"/>
    <w:uiPriority w:val="8"/>
    <w:unhideWhenUsed/>
    <w:rsid w:val="005621C4"/>
    <w:pPr>
      <w:tabs>
        <w:tab w:val="center" w:pos="4513"/>
        <w:tab w:val="right" w:pos="9026"/>
      </w:tabs>
      <w:spacing w:after="240"/>
      <w:jc w:val="right"/>
    </w:pPr>
  </w:style>
  <w:style w:type="character" w:customStyle="1" w:styleId="HeaderChar">
    <w:name w:val="Header Char"/>
    <w:aliases w:val="Page header Char"/>
    <w:basedOn w:val="DefaultParagraphFont"/>
    <w:link w:val="Header"/>
    <w:uiPriority w:val="8"/>
    <w:rsid w:val="005621C4"/>
    <w:rPr>
      <w:rFonts w:ascii="Lato" w:hAnsi="Lato"/>
    </w:rPr>
  </w:style>
  <w:style w:type="character" w:styleId="FollowedHyperlink">
    <w:name w:val="FollowedHyperlink"/>
    <w:basedOn w:val="DefaultParagraphFont"/>
    <w:uiPriority w:val="99"/>
    <w:semiHidden/>
    <w:unhideWhenUsed/>
    <w:rsid w:val="001D7384"/>
    <w:rPr>
      <w:color w:val="8C4799" w:themeColor="followedHyperlink"/>
      <w:u w:val="single"/>
    </w:rPr>
  </w:style>
  <w:style w:type="paragraph" w:styleId="FootnoteText">
    <w:name w:val="footnote text"/>
    <w:basedOn w:val="Normal"/>
    <w:link w:val="FootnoteTextChar"/>
    <w:uiPriority w:val="99"/>
    <w:semiHidden/>
    <w:unhideWhenUsed/>
    <w:rsid w:val="006E65DD"/>
    <w:pPr>
      <w:spacing w:after="0"/>
    </w:pPr>
    <w:rPr>
      <w:sz w:val="20"/>
    </w:rPr>
  </w:style>
  <w:style w:type="character" w:customStyle="1" w:styleId="FootnoteTextChar">
    <w:name w:val="Footnote Text Char"/>
    <w:basedOn w:val="DefaultParagraphFont"/>
    <w:link w:val="FootnoteText"/>
    <w:uiPriority w:val="99"/>
    <w:semiHidden/>
    <w:rsid w:val="006E65DD"/>
    <w:rPr>
      <w:sz w:val="20"/>
    </w:rPr>
  </w:style>
  <w:style w:type="character" w:styleId="FootnoteReference">
    <w:name w:val="footnote reference"/>
    <w:basedOn w:val="DefaultParagraphFont"/>
    <w:uiPriority w:val="99"/>
    <w:semiHidden/>
    <w:unhideWhenUsed/>
    <w:rsid w:val="006E65DD"/>
    <w:rPr>
      <w:vertAlign w:val="superscript"/>
    </w:rPr>
  </w:style>
  <w:style w:type="character" w:styleId="UnresolvedMention">
    <w:name w:val="Unresolved Mention"/>
    <w:basedOn w:val="DefaultParagraphFont"/>
    <w:uiPriority w:val="99"/>
    <w:semiHidden/>
    <w:unhideWhenUsed/>
    <w:rsid w:val="008976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dcm.nt.gov.au/supporting-government/office-of-aboriginal-affairs/first-circles-leadership-program2/first-circles-leadership-program" TargetMode="External"/><Relationship Id="rId4" Type="http://schemas.openxmlformats.org/officeDocument/2006/relationships/styles" Target="styles.xml"/><Relationship Id="rId9" Type="http://schemas.openxmlformats.org/officeDocument/2006/relationships/hyperlink" Target="mailto:first.circles@nt.gov.au"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NTG theme new">
  <a:themeElements>
    <a:clrScheme name="NTG brand colours">
      <a:dk1>
        <a:srgbClr val="1F1F5F"/>
      </a:dk1>
      <a:lt1>
        <a:sysClr val="window" lastClr="FFFFFF"/>
      </a:lt1>
      <a:dk2>
        <a:srgbClr val="EE6321"/>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C0884D-5C44-4E3F-9B5D-247B9C9DD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7</Pages>
  <Words>770</Words>
  <Characters>4394</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&lt;NAME&gt;</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Circles nomination form 2026</dc:title>
  <dc:creator>Northern Territory Government</dc:creator>
  <cp:revision>2</cp:revision>
  <cp:lastPrinted>2025-09-01T00:37:00Z</cp:lastPrinted>
  <dcterms:created xsi:type="dcterms:W3CDTF">2025-09-01T01:22:00Z</dcterms:created>
  <dcterms:modified xsi:type="dcterms:W3CDTF">2025-09-01T01:22:00Z</dcterms:modified>
</cp:coreProperties>
</file>